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4fc1" w14:textId="1d54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21 августа 2025 года № 180 "О размещении государственного образовательного заказа на подготовку кадров с высшим и послевузовским образованием на 2025-2026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 декабря 2025 года № 245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21 августа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размещении государственного образовательного заказа на подготовку кадров с высшим и послевузовским образованием на 2025-2026 учебный год"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вносит: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образования акимата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Оршубеков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 " декабря 2025 года № 245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(бакалавриат) на 2025-2026 учебный год (за счет местного бюджета)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области образования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направлений подготовки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наименование группы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программ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студента за учебный год (тенге) очное обучение (полное обучение)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(или) послевузовского образования с особым статусом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медицинский университет им. С. Асфендиярова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 Общая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 университет имени М.Х. Дулати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 Педагогические науки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6В015 Подготовка учителей по естественнонаучным предметам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6В010 Подготовка учителей физики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6В009 Подготовка учителей математики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Таразский университет имени Ш. Муртазы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Педагогика және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Т.Жургенова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 Театральное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Южно-Казахста́нский университе́т имени М. О. Ауэзова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 " декабря 2025 года № 245</w:t>
            </w:r>
          </w:p>
        </w:tc>
      </w:tr>
    </w:tbl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(резидентура) на 2025-2026 учебный год (за счет местного бюджета)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области образования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найменование группы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программ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2025-2026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обучение 1 студента за учебный год (тенге) очное обучение (полное обучение)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(или) послевузовского образования с особым статусом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Акушерства и гинекология ( из них гинекология детская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(из них детская анестезиология и реаниматология)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(из них детская кардиология)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(из них детская офтальмология)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(из них детская травматология - ортопедия)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