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790" w14:textId="e1d7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наименование и переименовании составных частей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Жамбылской области от 30 июля 2025 года № 24-3 и постановление акимата Жамбылской области от 30 июля 2025 года № 154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20 июня 2025 года и с учетом мнения населения соответствующей территории акимат Жамбылской области ПОСТАНОВЛЯЕТ и Жамбылский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16-микрорайон на микрорайон Шапағат города Тараз: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Тараз: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Әулие-Ата на микрорайон Балауса;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Жилкооперации на улицу Ағанас;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Жилкооперации на улицу Ақжарсай;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1-проезд Жилкооперации на улицу Құмсуат;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2-проезд Жилкооперации на улицу Ақшат;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 Жилкооперации на улицу Арысқұм;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Фресно на улицу Ақирек;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4-переулок Фресно на улицу Ақбастөбе;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5-переулок Фресно на улицу Сынтас;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6-переулок Фресно на улицу Сарыжаз;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8-переулок Фресно на улицу Өренсай;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9-переулок Фресно на улицу Маралды;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14-переулок Фресно на улицу Белқараған;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9-проезд Фресно на улицу Ақтүбек;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Трудовой на улицу Шұбаркөл;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Трудовой на улицу Тұраркент;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Героев октября на улицу Нарқызыл;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Героев октября на улицу Кеңсаз;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Банный на улицу Ақбозат;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 на улицу Ақкент;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Больничной на улицу Ақсеңгір;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Больничной на улицу Жайлаукөл;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Гипс на улицу Ақбастау;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Гипс на улицу Балқаш;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на улицу Қияқты;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2 на улицу Бесшатыр;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Заречной на улицу Көкжазық;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Заречной на улицу Шымқорған;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Заречной на улицу Шөлтөбе;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Зеленой на улицу Бозкент;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Зеленой на улицу Манартау;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 на улицу Сұңқарлы;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Целиноград на улицу Шыңғыс Айтматов;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Ақтерек на улицу Кеген;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Түркістан на улицу Көкдала;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Жібек жолы на улицу Наурызым;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Желтоқсан на улицу Найзакескен;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Домалақ ана на улицу Тасөткел;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Бәйдібек баба на улицу Тастөбе;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на улицу Текелі;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на улицу Бөген;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Қайрат Рысқұлбеков на улицу Үшарал;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Алмалы на улицу Бұлғын;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на улицу Қозыбасы;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Арғымақ на улицу Қалқаман;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Жамбыл на улицу Асылтас;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Ахмет Байтұрсынов на улицу Көрікті;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Бауыржан Момышұлы на улицу Байрақ;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Қайрат Рысқұлбеков на улицу Жидебай;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Құрманғазы на улицу Көксай;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Қылышбай на улицу Кереге;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Тоқтар Әубәкіров на улицу Қызылтау;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Міржақып Дулатов на улицу Жәдігер;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Сарайшық на улицу Жасқыран;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Алтын Орда на улицу Бестоғай;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Сығанақ на улицу Әулиекөл;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Аңырақай на улицу Жасын;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Баласағұн на улицу Замана;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Хамит Ерғалиев на улицу Атбасар;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Жайық на улицу Асылмұра;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Ақыртас на улицу Мұнара;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Алатау на улицу Керемет;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Бәйтерек на улицу Нұршашу;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Көктөбе на улицу Сарыағаш;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Әлихан Бөкейхан на улицу Жаңатас;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Көктем на улицу Сарытөбе;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Жайлау на улицу Шығанақ;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Тараз на улицу Құмкент;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Қазығұрт на улицу Қапшағай;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Төлеген Тоқтаров на улицу Бесарыс;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Бауыржан Момышұлы на улицу Көкшетау;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Дінмұхамед Қонаев на улицу Бұқтырма;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Ақыртас на улицу Шарын;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Масанчи на улицу Бұлбұл;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Мұхтар Әуезов на улицу Алакөл;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Ақбұлақ на улицу Есіл;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Талас на улицу Ақтоғай;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Тұрар Рысқұлов на улицу Шағала;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Тараз на улицу Өлке;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Болашақ на улицу Толағай;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Шәмші Қалдаяқов на улицу Тарбағатай;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Бастау на улицу Майтөбе;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Береке на улицу Қаратал;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Бірлік на улицу Үңгіртас;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Мыңбұлақ на улицу Аққұм;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Шиелі на улицу Аққия;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Дінмұхамед Қонаев на улицу Торғай;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на улицу Ғибрат;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Бәйдібек баба на улицу Алтынқорған;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Астана на улицу Домбыралы;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Саңырақ батыр на улицу Ерейментау;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Арай на улицу Жаңадария;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Ықылас Дүкенұлы на улицу Наршөккен;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Бірлік на улицу Жаркент;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Бауыржан Момышұлы на улицу Көкбастау;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Жайлау на улицу Қаратас;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Ынтымақ на улицу Нарсай;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улицы Желтоқсан на улицу Қамқалы;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улицы Желтоқсан на улицу Қызылтас;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Тұрар Рысқұлов на улицу Мырзабел;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Абай Құнанбайұлы на улицу Қайрақты;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Дінмұхамед Қонаев на улицу Ақтау;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Теректі на улицу Қордай;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Ынтымақ на улицу Ақбөкен;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Желтоқсан на улицу Сеңгір;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на улицу Зеренді;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Жетісу на улицу Ерулік;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Қазына на улицу Мерген;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Ыбырайым Сүлейменов на улицу Көкжар;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Балдырған на улицу Көксу;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Шалқар на улицу Мәртөбе;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Бәйтерек на улицу Бұланты;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Ақбидай на улицу Ойқарағай;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Береке на улицу Ұшқын;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Алатау на улицу Алтыншоқы;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Ақжол на улицу Арқарлы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Қайрат Рысқұлбеков на улицу Зерделі;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Әлия Молдағұлова на улицу Билікөл;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Мәншүк Мәметова на улицу Талғар;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Жайлау на улицу Қарақия;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Кіші Бурыл на улицу Қызылқайың; 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Рауан на улицу Сырбаз;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Арай на улицу Маусым;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Шапағат на улицу Талдыбұлақ;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Қайнар на улицу Ханкөл;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Ақбұлақ на улицу Телкүрең;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Сұңқар на улицу Қазанат;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Мерей на улицу Телегей;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Қазына на улицу Созақ;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Құрманғазы на улицу Қатонқарағай;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Ыбырай Алтынсарин на улицу Арал;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Әліби Жангелдин на улицу Отау;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Мұхтар Әуезов на улицу Тамаша;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Әл-Фараби на улицу Лепсі;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Алматы на улицу Ізгілік;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Бастау на улицу Берел;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Жігер на улицу Бозтөбе;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Өркен на улицу Кеңжайлау;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Жамбыл на улицу Қарабөгет;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Кенен Әзірбаев на улицу Көксерек;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улицы Кенен Әзірбаев на улицу Талбесік;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Бауыржан Момышұлы на улицу Көкжазық; 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Береке на улицу Аққұдық;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Әбдірахман Әйтиев на улицу Бақанас;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Теректі на улицу Үшқиян;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Сәбит Мұқанов на улицу Нарынқол;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Сәбит Мұқанов на улицу Найзатас; 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Сәбит Мұқанов на улицу Жастар;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Абай на улицу Ұлан;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Абай на улицу Шалғын; 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Абай на улицу Тарғап; 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2-улицу Абай на улицу Бүркітті;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3-улицу Абай на улицу Ойсаз;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Арна на улицу Жасталап; 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Бірлік на улицу Белдеутас;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Амангелді Иманов на улицу Құмсай;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Мәншүк Мәметова на улицу Майбұлақ;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Шоқан Уәлиханов на улицу Құттыкөл; 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Ырысты на улицу Көктал; 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Байқоныс на улицу Сыбаға; 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Ағаділ Суханбаев на улицу Бойтұмар 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Тұрар Рысқұлов на улицу Аспара;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Жамбыл на улицу Бұйрат; 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Амангелді на улицу Марқакөл; 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Амангелді на улицу Алтынемел; 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2-переулок Амангелді на улицу Белқараған; 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Абай на улицу Мұғалжар; 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Мұхтар Әуезов на улицу Көкжиде; 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Қажымұқан на улицу Зергер;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Бауыржан Момышұлы на улицу Зайсан;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Тұрар Рысқұлов на улицу Алғабас; 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Қайрат Рысқұлбеков на улицу Байқадам;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Әлия Молдағұлова на улицу Арқалық; 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Барысхан на улицу Ұзынағаш; 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Қазақ на улицу Алтынтөбе; 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Талас на улицу Жайдарман. 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Жамбылской области и решение Жамбылского областного маслихата вводится в действие со дня его первого официального опубликования.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