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b242" w14:textId="2ecb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Жамбылской области от 24 декабря 2018 года № 266 "Об определении территории для старательства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сентября 2025 года № 194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территории для старательства по Жамбылской области" (зарегистрировано в Реестре государственной регистрации нормативных правовых актов за № 4067)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указанного постановления "Территории для старательства по Жамбылской области" дополнить строками с порядковыми номерами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Южный-3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4,4495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Южный-4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2,8276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Мадияр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4,484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Мадияр-1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Мадияр-2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Мадияр-3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Алтынтас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Талас-2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 "Южно-Казахстанский межрегиональный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геологии Комитета геологии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промышленности и строительства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"Южказнедра"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экологии по Жамбылской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экологического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 Министерства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 и природных ресурсов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"Шу-Таласская бассейновая инспекция по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использования и охране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водного хозяйства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водных ресурсов и ирригации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природных ресурсов и регулирования природопользования акимата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Егембердиев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