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4f36e" w14:textId="624f3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подготовку кадров с высшим и послевузовским образованием на 2025-2026 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28 июля 2025 года № 152.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8)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образовании" акимат Жамбылской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подготовку кадров с высшим и послевузовским образованием на 2025-2026 учебный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образования акимата Жамбылской области"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Жамбылской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Жамбылской области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области.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Жамбылской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Карашукеев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 вносит: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Руководитель управления образования акимата Жамбылской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Оршубеков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"28 " июля 2025 года № 152</w:t>
            </w:r>
          </w:p>
        </w:tc>
      </w:tr>
    </w:tbl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Государственный образовательный заказ на подготовку кадров с высшим образованием (бакалавриат) на 2025-2026 учебный год (за счет местного бюджета)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постановления акимата Жамбылской области от 02.12.2025 </w:t>
      </w:r>
      <w:r>
        <w:rPr>
          <w:rFonts w:ascii="Times New Roman"/>
          <w:b w:val="false"/>
          <w:i w:val="false"/>
          <w:color w:val="ff0000"/>
          <w:sz w:val="28"/>
        </w:rPr>
        <w:t xml:space="preserve">№ 244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и классификация области образования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и классификация направлений подготовки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и наименование группы 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образовательных программ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заказа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обучение 1 студента за учебный год (тенге) очное обучение (полное обучение)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высшего и (или) послевузовского образования с особым статусом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организации высшего (или) послевузовского образования с особым статусом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6В10 Здравоохранение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6В101 Здравоохранение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В086 Общая медицина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1 230 700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1 218 300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6В01 Педагогические науки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6В015 Подготовка учителей по естественнонаучным предметам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6В010 Подготовка учителей физики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1 139 200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1 008 100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6В009 Подготовка учителей математики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1 139 200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1 008 100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В001 Педагогика и психология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B001 Педагогика және психология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1 139 200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1 008 100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6B02 Искусство и гуманитарные науки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B027 Театральное искусство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1 209 300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1 055 900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6В022 Гуманитарные науки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В033 Религия и теология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1 209 300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1 055 900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 Сельское хозяйство и биоресурсы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6B082 Животноводство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B078 Животноводство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933 600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831 800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"28" июля 2025 года № 152</w:t>
            </w:r>
          </w:p>
        </w:tc>
      </w:tr>
    </w:tbl>
    <w:bookmarkStart w:name="z12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кадров с послевузовским образованием (резидентура) на 2025-2026 учебный год (за счет местного бюджета)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в редакции постановления акимата Жамбылской области от 02.12.2025 </w:t>
      </w:r>
      <w:r>
        <w:rPr>
          <w:rFonts w:ascii="Times New Roman"/>
          <w:b w:val="false"/>
          <w:i w:val="false"/>
          <w:color w:val="ff0000"/>
          <w:sz w:val="28"/>
        </w:rPr>
        <w:t xml:space="preserve">№ 244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и классификация области образования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и найменование группы 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образовательных программ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государственного образовательного заказа на 2025-2026 учебный год (количество мест)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Средняя стоимость расходов на обучение 1 студента за учебный год (тенге) очное обучение (полное обучение)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высшего и (или) послевузовского образования с особым статусом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организации высшего (или) послевузовского образования с особым статусом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7R09 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Акушерства и гинекология ( из них гинекология детская 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1 939 900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1 398 900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Анестезиология и реаниматология (из них детская анестезиология и реаниматология)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1 939 900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1 398 900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Дерматовенерология взрослая, детская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1 939 900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1 398 900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хирургия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1 939 900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1 398 900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Челюстно-лицевая хирургия (из них детская челюстно-лицевая хирургия)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1 939 900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1 398 900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1 939 900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1 398 900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Кардиология (из них детская кардиология)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1 939 900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1 398 900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Неврология взрослая, детская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1 939 900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1 398 900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Неонатология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1 939 900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1 398 900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Детская хирургия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1 939 900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1 398 900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 (взрослая)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1 939 900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1 398 900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Оториноларингология взрослая, детская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1 939 900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1 398 900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Офтальмология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1 939 900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1 398 900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Офтальмология (из них детская офтальмология)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1 939 900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1 398 900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1 939 900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1 398 900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Травматология - ортопедия (из них детская травматология - ортопедия)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1 939 900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1 398 900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Фтизиатрия взрослая, детская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1 939 900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1 398 900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