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1ccc" w14:textId="9ea1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в Акмолинской области по внедрению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4 ноября 2025 года № 347, Министра здравоохранения Республики Казахстан от 5 ноября 2025 года № 136 и Заместителя Премьер-Министра – Министра искусственного интеллекта и цифрового развития Республики Казахстан от 11 ноября 2025 года № 571/НҚ.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- в  редакции 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47(вступает в силу по истечении десяти календарных дней после дня его подписания последним из руководителей государственных органов).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8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Реализовать пилотный проект в Акмолинской области и в городе Алматы по внедрению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- в  редакции 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(вступает в силу по истечении десяти календарных дней после дня его подписания последним из руководителей государственных органов).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Алгоритм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регулирования и контроля в сфере социальной защиты населения Министерства труда и социальной защиты населения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и постоянный мониторинг проведения пилотного проекта;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Департамент методологии и совершенствования медико-социальной экспертизы Министерства труда и социальной защиты населения Республики Казахстан информации о проблемных вопросах, возникших в ходе реализации пилотного проекта в течение трех рабочих дней с момента их выявления.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"Центр развития трудовых ресурсов"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электронной очереди на портале социальных услуг;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поддержку пилотного проекта, бесперебойное функционирование информационных систем;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видео-инструкции процесса записи в электронную очередь;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согласия субъекта персональных данных или его законного представителя в соответствии с законодательством Республики Казахстан о персональных данных и их защите;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Единых требований в области информационно-коммуникационных технологий и обеспечения информационной безопасности.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методологии и совершенствования медико-социальной экспертизы Министерства труда и социальной защиты населения, Департаменту организации медицинской помощи Министерства здравоохранения довести настоящий совместный приказ до сведения своих заинтересованных территориальных подразделений, подведомственных организаций.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труда и социальной защиты населения, искусственного интеллекта и цифрового развития, здравоохранения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вступает в силу по истечении десяти календарных дней после дня его подписания последним из руководителей государственных органов и действует в течение 12 (двенадцати) месяцев со дня его вступления в силу.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 Республики Казахстан ________________С.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 Республики Казахстан ________________А.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 искусственного интеллекта и цифрового развития Республики Казахстан __________________Ж.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 Республики Казахстан __________А.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 искусственного интеллекта и цифрового развития Республики Казахстан 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 Республики Казахстан __________С.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2025 года № 136,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571/НҚ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347</w:t>
            </w:r>
          </w:p>
        </w:tc>
      </w:tr>
    </w:tbl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Алгоритм - в 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десяти календарных дней после дня его подписания последним из руководителей государственных органов).</w:t>
      </w:r>
    </w:p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Алгоритм) регламентирует порядок формирования электронной очереди через Портал социальных услуг — aleumet.egov.kz, в рамках очного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Услуга).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предоставляемых поставщиками для лиц с инвалидностью, на условиях возмещения местными исполнительными органами их стоимости в пределах гарантированной суммы в соответствии с Социальным кодексом Республики Казахстан;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освидетельствуемое лицо или его законный представитель;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Департамент Комитета регулирования и контроля в сфере социальной защиты населения по Акмолинской области, Департамент Комитета регулирования и контроля в сфере социальной защиты населения по городу Алматы;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МСЭ – структурное подразделение уполномоченного государственного органа, проводящее МСЭ;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вводится в действие с 12.07.2026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очередь формируется на основании предварительной записи на оказание Услуги, за исключением выходных и праздничных дней, установленных Трудовым кодексом Республики Казахстан, в Акмолинской области в следующие часы: 09:00, 09:30, 10:00, 10:30, 11:00, 11:30, 12:00, 12:30, 14:30, 15:00, с перерывом на обед с 13:00 до 14:30 часов. В городе Алматы в следующие часы: 09:00, 09:30, 10:00, 10:30, 11:00, 11:30, 12:00, 12:30, 14:00, 14:30, с перерывом на обед с 13:00 до 14:00 часов.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вводится в действие с 12.07.2026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Услугополучатели:</w:t>
      </w:r>
    </w:p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записываются на МСЭ посредством электронной очереди на Портале;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посещают назначенные освидетельствования в отделах МСЭ.</w:t>
      </w:r>
    </w:p>
    <w:bookmarkEnd w:id="29"/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6.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вводится в действие с 12.07.2026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</w:t>
      </w:r>
      <w:r>
        <w:rPr>
          <w:rFonts w:ascii="Times New Roman"/>
          <w:b w:val="false"/>
          <w:i w:val="false"/>
          <w:color w:val="ff0000"/>
          <w:sz w:val="28"/>
        </w:rPr>
        <w:t xml:space="preserve">(текст исключен).  </w:t>
      </w:r>
    </w:p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SMS-уведомления Услугополучатель в течение срока действия формы № 031/у авторизуется на Портале и осуществляет запрос на запись на оказание Услуги, в том числе и на опекаемого.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вводится в действие с 12.07.2026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9.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вводится в действие с 12.07.2026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10.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вводится в действие с 12.07.2026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труда и социальной защиты населения РК от 22.04.2026 № 148, Заместителя Премьер-Министра - Министра искусственного интеллекта и цифрового развития РК от 02.06.2026 № 273/НҚ и Министра здравоохранения РК от 08.05.2026 года № 47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Отмена записи на оказание Услуги Услугополучателем проводится в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"личном кабинете" на Портале.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записи, Услугополучателю отправляется SMS-уведомление на номер абонентского устройства сотовой связи, зарегистрированного в базе мобильных граждан согласно приложению 3 к настоящему Алгоритму.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нескольких записей на одну и ту же форму № 031/у, повторная запись в электронной очереди на МСЭ возможна после отмены предыдущей записи на Портале.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опоздания Услугополучателя более чем на 15 (пятнадцать) минут от назначенного времени – запись на электронную очередь аннулируется. Услугополучателю на номер абонентского устройства сотовой связи, зарегистрированного в базе мобильных граждан, направляется SMS-уведомление согласно приложению 4 к настоящему Алгоритму.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запись допускается при наличии свободных дат и времени либо возможна в тот же день в порядке живой очереди, после приема лиц, пришедших по предварительной записи.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очном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38"/>
    <w:bookmarkStart w:name="z1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 медицинские документы прошли проверку, просим записаться на освидетельствование в отдел медико-социальной экспертизы по ссылке "https://aleumet.egov.kz/…/…/".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очном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40"/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записаны на освидетельствование в отдел медико-социальной экспертизы № __ дата (дд.мм.гг.), время (чч:мм) по адресу (город, улица, дом, кабинет), номер талона _______.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можете отменить свою запись в "личном кабинете" "https://aleumet.egov.kz/…/…/".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очном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43"/>
    <w:bookmarkStart w:name="z1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отменили запись на освидетельствование в отдел медико-социальной экспертизы № __ дата (дд.мм.гг.), время (чч:мм) по адресу (город, улица, дом, кабинет).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очном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45"/>
    <w:bookmarkStart w:name="z1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запись на освидетельствование в отдел медико-социальной экспертизы аннулирована в связи с Вашей неявкой на освидетельствование в назначенное время.</w:t>
      </w:r>
    </w:p>
    <w:bookmarkEnd w:id="46"/>
    <w:bookmarkStart w:name="z1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можете вновь записаться на освидетельствование в "личном кабинете" по ссылке "https://aleumet.egov.kz/…/…/".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