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1f6e3" w14:textId="e21f6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труда и социальной защиты населения Республики Казахстан от 25 октября 2017 года № 360 "Об утверждении Типовых квалификационных характеристик должностей руководителей, специалистов и других служащих организаций социальной защиты и занятости населения"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6 октября 2025 года № 309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труда и социальной защиты населения Республики Казахстан от 25 октября 2017 года № 360 "Об утверждении Типовых квалификационных характеристик должностей руководителей, специалистов и других служащих организаций социальной защиты и занятости населения" (зарегистрирован в Реестре государственной регистрации нормативных правовых актов 6 декабря 2017 года № 16057)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Типовых квалификационных характеристиках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руководителей, специалистов и других служащих организаций социальной защиты и занятости населения,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главе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"52. Должностные обязанности: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прием от граждан заявлений и документов на назначение адресной социальной помощи, проводит собеседования с претендентами, обратившимися для назначения адресной социальной помощи;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сопровождение лица (семьи) в период реализации социального контракта путем проведения собеседования, содействия заполнению необходимых документов, поиска работы, выполнения обязательств по социальному контракту;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мониторинг и составление отчета о проделанной работе;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взаимодействие со специалистами органов и организаций социальной защиты населения, здравоохранения, образования, организаций, уполномоченных для работы с лицами, нуждающихся в адресной социальной помощи;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консультативные услуги претендентам, обратившимся в центр занятости населения для назначения адресной социальной помощи, по вопросам занятости населения, социальной защиты, реабилитации лиц с инвалидностью, предоставления специальных социальных услуг;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решению вопросов, связанных с оказанием разносторонней помощи контингенту, нуждающихся в адресной социальной помощи, а также созданию необходимых условий для нуждающихся в адресной социальной помощи, социализации и интеграции нуждающихся лиц и их семей, защиту их прав и интересов в получении необходимых мер социальной поддержки; координирует деятельность по оказанию социальной помощи нуждающимся лицам и работу ассистентов;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своевременное направление на рассмотрение районной (городской) комиссии по вопросам занятости представленные документы заявителя, обратившегося за назначением адресной социальной помощи, в случае потребности его и (или) членов его семьи в мерах по содействию занятости и (или) социальной адаптации, решение о предоставлении которых выходит за рамки компетенции карьерного центра и уполномоченного органа;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прием, регистрацию и оформление пакета документов на оказание адресной социальной помощи;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вид оказываемой адресной социальной помощи: безусловной или обусловленной денежной помощи;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исчисляет совокупный доход лица (семьи) за квартал, предшествовавший кварталу обращения за назначением адресной социальной помощи;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совместно с заявителями, обратившимися за назначением адресной социальной помощи, и членами их семей разрабатывает индивидуальный план помощи семье;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заключает социальный контракт, включающий меры занятости и социальной адаптации;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своевременно направляет принятые документы заявителя, проект решения о назначении адресной социальной помощи и подписанный сторонами социальный контракт в уполномоченный орган;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формирует банк данных специалистов разного профиля из числа самостоятельно занятых, безработных и малообеспеченных граждан, обратившихся в карьерный центр, занимается поиском вакансий и содействует в трудоустройстве обратившихся лиц;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работу с работодателями в целях выявления вакансий и содействия в трудоустройстве лиц, ищущих работу, и безработных;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исполнение запросов по делам, представленным для назначения адресной социальной помощи;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информационно-разъяснительной работе среди населения по вопросам законодательства об адресной социальной помощи и в области занятости населения;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изучает передовой опыт работы региональных карьерных центров;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сотрудничество с работодателями по вопросам трудоустройства и получения от них информации о свободных рабочих местах;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отвечает на письма, жалобы и обращения физических и юридических лиц;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посещает самостоятельно занятых, безработных и малообеспеченных граждан на дому и составляет акт обследования жилищных и материальных условий;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разработке плана работы подразделения;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первичный прием лиц, обратившихся в карьерный центр населения, регистрирует их в базе данных автоматизированной информационной системы и выдает справки в установленном порядке;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 предложения по улучшению работы подразделения;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выполнение Правил пожарной безопасности.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Должен знать: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Конституцию Республики Казахстан;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Социальный кодекс;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нормативные правовые акты, регламентирующие вопросы в сфере занятости;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положения гражданского и трудового законодательства;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демографическую ситуацию, специфику социально-экономического развития региона (города, района);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перспективы структурных изменений организаций региона (города, района);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тенденции и направления развития регионального рынка труда;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теорию и практику социальной работы;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особенности психологии личности и отдельных категорий граждан;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психологии, педагогики, геронтологии, этики;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социально-психологические аспекты помощи лицам, нуждающихся в адресной социальной помощи;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отечественную и международную практику оказания социальных услуг;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 нормы охраны труда, техники безопасности и пожарной безопасности.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Требования к квалификации: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высшего уровня квалификации: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наставник: высшее (или послевузовское) образование (социальное, педагогическое) и стаж работы в системе занятости в должности специалиста высшего уровня квалификации категории "кейс-менеджер" не менее 3 лет;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кейс-менеджер: высшее (или послевузовское) образование (социальное, педагогическое) и стаж работы в сфере занятости населения в должности специалиста высшего уровня квалификации категории "карьерный консультант" не менее 3 лет;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карьерный консультант: послесреднее образование (прикладной бакалавриат), высшее (или послевузовское) образование и стаж работы в сфере занятости населения в должности специалиста высшего уровня квалификации без категории не менее 3 лет;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категории: послесреднее образование (прикладной бакалавриат), высшее (или послевузовское) образование без предъявления требований к стажу работы;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среднего уровня квалификации: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карьерный консультант: техническое и профессиональное (среднее специальное, среднее профессиональное) образование и стаж работы в системе занятости и (или) социальной защиты населения в должности специалиста среднего уровня квалификации без категории не менее 3 лет;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категории: техническое и профессиональное (среднее специальное, среднее профессиональное) образование, без предъявления требований к стажу работы по специальности.";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параграфа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7. Специалист структурного подразделения (отдела, сектора) карьерного центра.";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49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"55. Должностные обязанности:";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"57. Требования к квалификации: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высшего уровня квалификации: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наставник: высшее (или послевузовское) образование (социальное, педагогическое) и стаж работы в системе занятости в должности специалиста высшего уровня квалификации категории "кейс-менеджер" не менее 3 лет;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кейс-менеджер: высшее (или послевузовское) образование (социальное, педагогическое) и стаж работы в сфере занятости населения в должности специалиста высшего уровня квалификации категории "карьерный консультант" не менее 3 лет;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карьерный консультант: послесреднее образование (прикладной бакалавриат), высшее (или послевузовское) образование и стаж работы в сфере занятости населения в должности специалиста высшего уровня квалификации без категории не менее 3 лет;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категории: послесреднее образование (прикладной бакалавриат), высшее (или послевузовское) образование без предъявления требований к стажу работы;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среднего уровня квалификации: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карьерный консультант: техническое и профессиональное (среднее специальное, среднее профессиональное) образование и стаж работы в системе занятости и (или) социальной защиты населения в должности специалиста среднего уровня квалификации без категории не менее 3 лет;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категории: техническое и профессиональное (среднее специальное, среднее профессиональное) образование, без предъявления требований к стажу работы по специальности.";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параграфа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8. Специалист структурного подразделения (отдела, сектора) центра трудовой мобильности.";</w:t>
      </w:r>
    </w:p>
    <w:bookmarkEnd w:id="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"60. Требования к квалификации: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высшего уровня квалификации: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категории: послесреднее образование (прикладной бакалавриат), высшее (или послевузовское) образование без предъявления требований к стажу работы;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среднего уровня квалификации: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категории: техническое и профессиональное (среднее специальное, среднее профессиональное) образование, без предъявления требований к стажу работы по специальности.";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главе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67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"67. Должностные обязанности: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информирует население, в том числе с выездом в сельские населенные пункты, о возможных вариантах выхода из категории нуждающихся в адресной социальной помощи;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прием от граждан заявлений и документов на назначение адресной социальной помощи, проводит по согласованию с уполномоченным органом и акимом города областного и районного значения, поселка, села, сельского округа собеседования с претендентами, обратившимися для назначения адресной социальной помощи;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сопровождение лица (семьи) в период реализации социального контракта путем проведения собеседования, содействия заполнению необходимых документов, поиска работы, выполнения обязательств по социальному контракту;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консультативные услуги претендентам, обратившимся к акиму города областного и районного значения, поселка, села, сельского округа для назначения адресной социальной помощи, по вопросам занятости населения, социальной защиты, реабилитации лиц с инвалидностью, предоставления специальных социальных услуг;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решению вопросов, связанных с оказанием разносторонней помощи контингенту, нуждающихся в адресной социальной помощи, а также созданию необходимых условий для нуждающихся в адресной социальной помощи, социализации и интеграции нуждающихся лиц и их семей, защиту их прав и интересов в получении необходимых мер социальной поддержки;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своевременное формирование бумажных макетов дел заявителей, обратившихся за назначением адресной социальной помощи, и передачу участковым комиссиям для проведения обследования материального положения заявителей;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составе участковой комиссии в обследовании материального положения заявителей, обратившихся за назначением адресной социальной помощи;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совместно с заявителями, обратившимися за назначением адресной социальной помощи, и членами их семей разрабатывает индивидуальный план помощи семье;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формирует банк данных специалистов разного профиля из числа самостоятельно занятых, безработных и малообеспеченных граждан, обратившихся в карьерный центр, занимается поиском вакансий и содействует в трудоустройстве обратившихся лиц;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работу с работодателями в целях выявления вакансий и содействия в трудоустройстве лиц, ищущих работу, и безработных;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своевременно направляет принятые документы заявителя в карьерный центр;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мониторинг выполнения условий социального контракта, посещение семьи и отметку о выполнении предусмотренных в нем обязательств;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своевременное представление отчета о сопровождении социального контракта;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информационно-разъяснительной работе среди населения по вопросам законодательства об адресной социальной помощи законодательства в области занятости населения;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отвечает на письма, жалобы и обращения физических и юридических лиц;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разработке плана работы подразделения;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 предложения по улучшению работы подразделения;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выполнение Правил пожарной безопасности.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Должен знать: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Конституцию Республики Казахстан;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Социальный кодекс;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нормативные правовые акты, регламентирующие вопросы в сфере занятости;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положения гражданского и трудового законодательства; демографическую ситуацию, специфику социально-экономического развития региона (города, района);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теорию и практику социальной работы;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особенности психологии личности и отдельных категорий граждан;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психологии, педагогики, геронтологии, этики;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социально-психологические аспекты помощи лицам, нуждающихся в адресной социальной помощи;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отечественную и международную практику оказания социальных услуг;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пожарной безопасности.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Требования к квалификации: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без категории: послесреднее образование (прикладной бакалавриат), техническое и профессиональное (среднее специальное, среднее профессиональное) образование без предъявления требований к стажу работы.".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занятости населения Министерства труда и социальной защиты населения Республики Казахстан в установленном законодательством порядке обеспечить: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труда и социальной защиты населения Республики Казахстан и извещение услугодателей, осуществляющие прием заявлений и выдачу результатов оказания государственной услуги, в том числе Единый контакт-центр, о внесенных изменениях в порядок оказания государственных услуг, после его официального опубликования;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 и 2) настоящего пункта.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труда и социальной защиты населения Республики Казахстан.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труда и социальной защиты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населения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Жакупова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