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6f51" w14:textId="8cf6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февраля 2024 года № 43 "Об установлении карантинной зоны с введением карантинного режима на территории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февраля 2025 года № 24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постановление акимата Жамбылской области от 27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Жамбылской области":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6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Тараз и районов обеспечить принятие мер, вытекающих из настоящего постановления.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"____"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43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горчаком ползучим (Acroptilon repens (D.C.)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"Үшбұлақ"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"Шарипов"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"Ердос"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"Еркебұлан"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"Ақшолақ"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"Қаракұм"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"Жетібай"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Байзакского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"Бапыш Сейсенбай"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"Саят"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"Достык-99"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"Үлгілі-2005"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"Туран"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"Радмир"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"Аида"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"Ынтымақ-2004"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"Рахымбек"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"Елемес"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"Абсатар"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"Даулет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"Агро стар"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"Құласбек"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"Сембин"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"Дінбаев"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"Шайқорық"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"Кызыл Дихан қожалығы"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"Пионер"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"Ауғанбаев Д."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"Жақсылық"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"Саза 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"Кабулов Б."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"Коскелбав Б."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"Беркінбаев"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Полаткощинский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"Жібек 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"Н. Байдалиев"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"Боранды"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"Сұрым"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"Мамедов"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"Гүлнәр"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"Қыдырәлі"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"Мейрамбек"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"Арби"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предпринимательство №16 Жуалынского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"Агро-Ордахан-1"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"Рауан"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"Мұрагер"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"Қошқарата"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"Кендірлі"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"Бәймен"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"Нұр-Ал"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"Мақұлбаев"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"Афион-Қордай"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под управлением акимата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"Самғау"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"Сұлутөр"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"Құрман"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 Агро Өнімдері"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"Сақтаған"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 Ислам"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"Мариям"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"Аспара"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"Племенной завод "Мерке"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"Меркі АТЗ"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акимата Меркенского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"Болекбай"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"Азербайжан"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"Турсын-Нуридин"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"Өсер-сай"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"Хадиша"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"Майтөбе"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"Смарт-Агро"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"Гүл-Мах-Жан"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"Төлепбек"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"Ашкен"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"Абырой"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"Назым"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"ИП Хасанбаев"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"Ақпейіл"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"Бабалы"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"Екпін-С"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"Қажымұхан"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"Абирбек"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"Сағынбай"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"Мыхан Орда"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"Отдел жилищно-коммунального хозяйства, пассажирского транспорта и автомобильных дорог" акимата Меркенского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"Жылы-Бұлақ"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"Красный восток"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"Рамиль и Ирада"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"Эмиль"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"Отдел жилищно-коммунального хозяйства, пассажирского транспорта и автомобильных дорог" акимата Меркенского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"Әмір"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"Нұржас"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"Дулат-Даукен"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"Беден"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"Азат 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"Тлеу"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"Тоқшылық"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"Закир-М"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"Қайсар 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"Айдарбек"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"Отдел жилищно-коммунального хозяйства, пассажирского транспорта и автомобильных дорог" акимат Сарысуского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"Игілік"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"Тәуекел"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"Ұшқын"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"Байымбет"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"Ақбастау"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"Бауыржан-К"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"Болашақ"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"Әділет"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"Бакыт-Н"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"Махмуд - Ф"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"Әбілда"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"Еврохим-тыңайтқыш"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"Берікқара"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"Нұрислам"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"Жайсан"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"Майтөбе"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"Қасқабұлақ"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сельскохозяйственного производственного кооператива "Жасмин"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"Ермаханбет"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"Қарақыстақ"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"Қарасарт"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"QAZAQ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"Ернұр"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 Алғабас"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района 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"Sugar trade"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"Шәушен"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"Атамекен өнім"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"Нұрдәулет"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"Бүркіт"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"Бирлик"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"Даурен-1"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"AgroFoodKz"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"Кызылша"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"Тасөткел"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Шу "Жамбылское отделение" Грузовые перевозки железная дорога Казахстана акционерное общество "Грузовые перевозки"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"Югай"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железнодорожная станция "Тараз"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индивидуа́льный предпринима́тель "Сейтбеков 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"FruitHous"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 бидай-Тараз"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"ТаразКөлікжолы"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(территория на которой расположен склад)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"Фабрика ПОШ"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 "Бердалиев"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"Сергиенко"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"ТаразЭнергоЦентр"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"ТаразҚұрылысИнвест"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"ДС-ТАС"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"Fasttranzitt"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(железнодорожный тупик вместе со складской территорией)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(вдоль железной дороги от станции Бурыл)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транспортного сервиса (железнодорожный тупик Тараза)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(правая сторона проспект Жамбыла)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(левая сторона проспект Жамбыла)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Тараза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Асанбай Аскарова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Байзақ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Колбасшы Койгелді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микрорайон "Ұлы дала"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32 436,9565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"____"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43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повиликой (Guscuta sp.)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заправочная станция "Erk-Oil"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"Жамбылское отделение магистральной сети "акционерного общества" 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"Дулдул"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"Сады востока"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"Ауғанбаев Д."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Андас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 и 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"Көбек"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водного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по охране лесов и животного мира Коктерек, "Управление природных ресурсов и регулирования природопользования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(административ ные земли)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Әубәкіров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Құнанбаев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местность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"Қаратау"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селский местность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Таласского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"GELITA FRUTS"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Т. Рыскулова"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Тараз-Аса (часть принадлежащий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города Тараз и трасса Тараз-Сарыкемер (часть принадлежащий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проспекта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Сыпатай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Ташкентская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Байзак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Қолбасшы Қойгелді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Сәкен Сейфуллин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Әл-Фараби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Ыбырайым Сүлейменова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Тәуке 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Айшабибі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Александра Пушкина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Каратай Тұрысова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Асанбай Аскарова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Самаркандская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Жібек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Сейилхан Аккозиева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Жусуп Баласагуна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Желтоқсан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Жауғаш батыр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Балуан Шолақ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"Жамбылское отделение магистральной сети" (от железнодорожного переезда, пересекающего улицы Жаугаш батыра и Байкоразовой, до станции Талас)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Лермонтова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"Улы дала"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Байтана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жилищное коммунальное хозяйство, пассажирского транспорта и автомобильных дорог" акимата города Тараз" село Кызылжулдыз, улица Апатаева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акимата города Тараз" от границы села Кызылжулдыз до границы Байзакского района (вдоль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акимата города Тараза", улица Генерала С. Рахимова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акимата города Тараза", улица Улбике акына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Санырак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Е. Ниеткалиева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Көшеней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Қ.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Қосы батыр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Қапал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акимата города Тараза", улица этно-культуры Тектурмаса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Д. Қонаева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Қазыбек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А. Комратова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954,389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"___"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бактериальным ожогом плодовых деревьев (Erwinia amylovora (Burrill) Winston et al.)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кооператив "Аулие-Ата Алма"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"Мадина"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"___"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43</w:t>
            </w:r>
          </w:p>
        </w:tc>
      </w:tr>
    </w:tbl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пасленом колючим (Solanum rostratum Dun.)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"Келешек"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 (от нового моста в конце улицы Айша Биби до границы Жамбылского района)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Саңырак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нового моста в конце улицы Айша биби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Целиноградская и 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Байтана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этно-культура Тектурмаса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 - коммунального хозяйства, пассажирского транспорта и автомобильных дорог" акимата города Тараз, улица 2-я Центральная, города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 - коммунального хозяйства, пассажирского транспорта и автомобильных дорог" акимата города Тараз, улица В. Высоцкого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города Тараз, улица С. Абдиева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дорог" акимата города Тараз, улица Бахтияр баба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"___"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43</w:t>
            </w:r>
          </w:p>
        </w:tc>
      </w:tr>
    </w:tbl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в объеме площадей, зараженных карантинными вредителями на территории Жамбылской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районных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 (Hyphantria cunea Drury)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"Естай"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"Бакдаулет"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