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1f8c" w14:textId="ead1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- Министра труда и социальной защиты населения Республики Казахстан от 29 июня 2023 года № 258 "Об утверждении перечня профессиональных праздников"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30 июля 2025 года № 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258 "Об утверждении перечня профессиональных праздников" (зарегистрирован в Реестре государственной регистрации нормативных правовых актов под № 32924)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праздников, утверждҰнный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труда и социальной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258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профессиональных праздников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Национальной гвардии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января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органов по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января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гражданской авиации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февраля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землеустройства, геодезии и картографии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вторая суббота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в сфере оказания государственных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геолога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12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сферы жилищно-коммунального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Службы государственной охраны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17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метрологии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культуры 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химической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эколога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антимонопольного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военнослужащего и сотрудника подразделений специального назначения государственных органов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легкой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животноводов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медицинского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полиции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государственного служащего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судьи и работника суда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средств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дипломатической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ремесленников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7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водного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сферы естественных монополий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9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ветеринарного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органов национальной безопасности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нотариата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морского и речного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рыбного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металлурга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четвертое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железнодорожного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строителя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пограничника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шахтера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работника охотничьего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первая суббота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нефтегазового комплекса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в сфере контрольно-измерительных приборов и автоматики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работника санитарно-эпидемиологической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атомной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органов юстиции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машиностроителя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высшего образования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технического и профессионального, послесреднего образования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учителя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оборонной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профессиональных союзов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стандартизации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спасателя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работника сферы общественного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работника лесного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библиотекаря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24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системы социальной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автомобильного транспорта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автодорожной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охранных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предпринимателей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внешней разведки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статистика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8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цифровизации и информационных технологий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сферы бухгалтерского учета и аудита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финансовой системы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буровика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третья суббота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сельского хозяйства, пищевой и перерабатывающей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органов антикоррупционной службы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адвокатуры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прокуратуры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работников уголовно-исполнительной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13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Государственной фельдъегерской службы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20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энергетика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22 декабря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архивиста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22 декабря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