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3cef" w14:textId="bba3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14/109-VIII "О бюджете Кокентауского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24/298-VIII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Жанасемей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Кокентауского сельского округа района Жаңасемей области Абай на 2025-2027 годы" от 10 января 2025 года №14/109-VIII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Кокентауского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90 534,9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18 446,0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72 088,9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94 381,3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-3846,4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–3846,4 тысяч тенге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-3846,4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Жанасемей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24/298-VIII от 23 декабря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49 919,9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