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e3d0" w14:textId="081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Шульбинск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Шульбинск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–24 826,9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12 954,8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12 954,8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