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02f8" w14:textId="8b60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Приречного сельского округа района Жаңасемей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Приречного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105 516,2,0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9849,8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9849,8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27/330-VIII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23/000-VIII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