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c006" w14:textId="007c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Кокентауского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 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Кокентауского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357 318,2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319 470,2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366 229,2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8911,0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Жанасемей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№24/291-VIII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№24/291-VIII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 №24/291-VIII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51 863, 0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