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9838" w14:textId="df99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Караоленского сельского округа района Жаңасемей области Абай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23 декабря 2025 года № 24/290-VIII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Жанасемей от 18 декабря 2025 года № 23/275 -VIII "О бюджете района Жанасемей на 2026-2028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Караоленского сельского округа на 2026-2028 годы согласно приложениям 1,2,3,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51 356,0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30 311,0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4791,0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4791,0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000000"/>
          <w:sz w:val="28"/>
        </w:rPr>
        <w:t>№ 27/326-VIII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трансфертов, передаваемой из районного бюджета, на 2026 год в сумме 30 311,0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14.04.2026 </w:t>
      </w:r>
      <w:r>
        <w:rPr>
          <w:rFonts w:ascii="Times New Roman"/>
          <w:b w:val="false"/>
          <w:i w:val="false"/>
          <w:color w:val="ff0000"/>
          <w:sz w:val="28"/>
        </w:rPr>
        <w:t>№ 27/326-VIII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№ 24/290-VIII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Караоленского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