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e5ed" w14:textId="f46e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Иртышского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Иртышского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доходы- 53 606,1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-2 253,9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