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6bea" w14:textId="be26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Жиеналинского сельского округа района Жаңасемей области Абай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23 декабря 2025 года № 24/288-VIII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Жанасемей от 18 декабря 2025 года №23/275 -VIII "О бюджете района Жанасемей на 2026-2028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Жиеналинского сельского округа на 2026-2028 годы согласно приложенииям 1,2,3,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- 201 976,1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196 958,1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204 158,9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- 2 182,8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2 182,8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2 182,8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000000"/>
          <w:sz w:val="28"/>
        </w:rPr>
        <w:t>№ 27/324-VIII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Жаңасемей: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Жиеналинского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ff0000"/>
          <w:sz w:val="28"/>
        </w:rPr>
        <w:t>№ 27/324-VIII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Жиеналинского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Жиеналинского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