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c2a" w14:textId="e57a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Достыкского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18 декабря 2025 года № 23/275-VIII "О бюджете района Жаңасемей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Достыкского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- 50 286,0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58 053,8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-7 767,8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7 767,8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7 767,8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