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7ef7" w14:textId="7ec7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Алгабасского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24/286-VIII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18 декабря 2025 года №23/275-VIII "О бюджете района Жаңасемей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Алгабасскогосельского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78 731,2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66 671,2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82 163,9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3 432,7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3 433,7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№24/286-VIII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№24/286-VIII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№23/000-VIII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