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4e5f" w14:textId="1244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Айнабулакского сельского округа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24/284-VIII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от 18 декабря 2025 года № 23/275 -VIII "О бюджете района Жанасемей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Айнабулакского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47 176,5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21 593,0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25 583,5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47 321,2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144,7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трансфертов, передаваемой из районного бюджета, на 2026 год в сумме 28 476,0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№24/284-VIII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№24/284-VIII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№24/284-VIII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