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2618" w14:textId="0d72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Абралинского сельского округа района Жаңасемей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Абралинского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106 740,7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100 194,70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-992,30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992,3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- 992,30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24/283-VIII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106 740,70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24/283-VIII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24/283-VIII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