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fc73" w14:textId="52af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Жаңасемей на 2026–2028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18 декабря 2025 года № 23/275-VIII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Жанасемей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4 050 722,6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2 258 910,0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16350,0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1 770 508,6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– 4 034 018,8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27 578,0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15 671,0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- 10 874,2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10874,2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– 43 249,0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346 919,5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314 544,7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07.04.2026 </w:t>
      </w:r>
      <w:r>
        <w:rPr>
          <w:rFonts w:ascii="Times New Roman"/>
          <w:b w:val="false"/>
          <w:i w:val="false"/>
          <w:color w:val="000000"/>
          <w:sz w:val="28"/>
        </w:rPr>
        <w:t>№ 27/316-VIII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Жаңасемей на 2026 год в сумме 33000,0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действия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№23/275-VIII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Жаңасемей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(тысяч 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Специфика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I. Доходы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3359683,0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1593910,0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744217,0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Корпоративный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17083,0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727134,0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7504,0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7504,0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собственность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821773,0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имущество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793233,9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 на транспортные средства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22517,6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Единый 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5351,5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18774,0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Акцизы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13993,0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Сборы за ведение предпринимательской и профессиональной деятельности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4444,0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1642,0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Государственная пошлина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1642,0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4954,0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от государственной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3912,0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от аренды имущества, находящегося в государственной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3912,0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154,0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888,0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888,0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основного капитала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1350,0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государственного имущества, закрепленного за государственными учреждениями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государственного имущества, закрепленного за государственными учреждениями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земли и наметарильных автивов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1350,0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земли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нематериальных активов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1350,0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Поступления трансфертов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717847,0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нижестоящих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бюджетов городов районного значения, сел, поселков, сельских округов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717847,0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областного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717847,0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Субвенции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1041622,0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Субвенции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1041622,0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344791,0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Жаңасемей на 2027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Жаңасемей на 2028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