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0d1d" w14:textId="2c60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14/108-VIII "О бюджете Караоленского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4 ноября 2025 года № 21/241-VIII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Караоленского сельского округа района Жаңасемей области Абай на 2025-2027 годы" от 10 января 2025 года № 14/108-VIII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Караоленского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138 448,6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127 442,6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146 406,9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-7958,3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7958,3 тысяч тенге"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7958,3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с 1 января 2025 года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№21/241-VIII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