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fd3a" w14:textId="797f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10 января 2025 года № 14/102-VIII "О бюджете Айнабулакского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4 ноября 2025 года № 21/235-VIII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Айнабулакского сельского округа района Жаңасемей области Абай на 2025-2027 годы" от 10 января 2025 года № 14/102-VIII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53 382,6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48 695,6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53 595,0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-212,4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212,4 тысяч тенге";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21/235-VIII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