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81c9" w14:textId="0948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области Абай от 10 января 2025 года № 14/108-VIII "О бюджете Караоленского сельского округа района Жаңасемей области Абай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17 сентября 2025 года № 19/212-VIII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области Абай "О бюджете Караоленского сельского округа района Жаңасемей области Абай на 2025-2027 годы" от 10 января 2025 года № 14/108-VIII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Караоленского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100 593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10 903,0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103,0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89 587,0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108 551,3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-7958,3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7958,3 тысяч тенге"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7958,3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с 1 января 2025 года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№19/212-VIII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Караоленского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