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ae0b" w14:textId="a54a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Жанасемей области Абай от 10 января 2025 года № 14/102-VIII "О бюджете Айнабулакского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17 сентября 2025 года № 19/206-VIII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Айнабулакского сельского округа района Жаңасемей области Абай на 2025-2027 годы" от 10 января 2025 года № 14/102-VIII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50 190,6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48 703,6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50 403,0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-212,4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212,4 тысяч тенге";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19/206-VIII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48 703,6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