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ffa1" w14:textId="7d0f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маслихата района Жанасемей области Абай от 10 января 2025 года № 14/112-VIII "О бюджете Приречного сельского округа района Жаңасемей области Абай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28 мая 2025 года № 17/178-VIII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Жаңасемей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области Абай "О бюджете Приречного сельского округа района Жаңасемей области Абай на 2025-2027 годы" от 10 января 2025 года № 14/112-VIII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Приречного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38 395,5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13 793,0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24 602,5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53 187,6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-14 792,1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14 792,1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14 792,1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17/178-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мая 2025 года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Приречного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-14 792,1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14 792,1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