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e3af" w14:textId="810e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области Абай от 10 января 2025 года № 14/109-VIII "О бюджете Кокентауского сельского округа района Жаңасемей области Абай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28 мая 2025 года № 17/176-VIII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Жанасемей области Абай "О бюджете Кокентауского сельского округа района Жанасемей области Абай 2025-2027 годы" от 10 января 2025 года №14/109- 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Кокентауского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51 552,0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18 446,0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33 106,0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55 398,4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-3846,4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–3846,4 тысяч тенге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-3846,4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17/176-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Кокентауского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11 164,0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