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50ac" w14:textId="d4f5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14/104-VIII "О бюджете Алгабасского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10 апреля 2025 года № 16/153-VIII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Алгабасского сельского округа района Жаңасемей области Абай 2025-2027 годы" от 10 января 2025 года № 14/104-VIII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32 074,0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25 991,0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34 451,7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-2377,7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2377,7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2 377,7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