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2030" w14:textId="f5e2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Жанасемей области Абай от 30 декабря 2024 года № 14/108-VIII "О бюджете Караоленского сельского округа района Жанасемей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25 февраля 2025 года № 15/134-VIII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Жаңасемей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Караоленского сельского округа района Жаңасемей области Абай на 2025-2027 годы" от 30 декабря 2024 года № 14/108- VIII следущие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Караоленского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48 804,0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38 798,0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56 761,0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7 957,0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с 1 января 2025 года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15/134-VIII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