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4376" w14:textId="e7a4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Жанасемей области Абай от 30 декабря 2024 года № 14/102-VIII "О бюджете Айнабулакского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февраля 2025 года № 15/128-VIII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Айнабулакского сельского округа района Жаңасемей области Абай на 2025-2027 годы" от 30 декабря 2024 года № 14/102-VIII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40 467,0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1 487,0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40 678,0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-211,0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211,0 тысяч тенге";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