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21fd" w14:textId="9192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30 декабря 2024 года № 14/101-VIII "О бюджете Абралинского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25 февраля 2025 года № 15/127-VIII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Абралинского сельского округа района Жаңасемей области Абай на 2025-2027 годы" от 30 декабря 2024 года № 14/101-VIII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Абралинского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40 337,0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37793,0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46 209,0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-5872,0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5872,0 тысяч тенге"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-5872,0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15/127-VIII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40 337,00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