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14a8" w14:textId="b5c1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Карабулакского сельского округа района Мақаншы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22 декабря 2025 года № 31-228/VIII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статьями 89, 91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Казахстан", маслихат района Мақаншы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Карабулакского сельского округа района Мақаншы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60 376,0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49 608,0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60 376,0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Мақаншы 	Б.Биболов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Мақаншы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22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31-228/VIII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района Мақаншы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Мақаншы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31-228/VIII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района Мақаншы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64 602,0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Мақаншы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31-228/VIII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района Мақаншы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5 897,0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