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ac251" w14:textId="03ac2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Каратуминского сельского округа района Мақаншы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Мақаншы области Абай от 22 декабря 2025 года № 31-227/VIII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района Мақаншы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1."Утвердить бюджет Каратуминского сельского округа района Мақаншы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доходы – 49 409,0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–11 429,0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37 980,0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50 616,0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1 207,0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1 207,0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Мақаншы области Абай от 24.04.2026 </w:t>
      </w:r>
      <w:r>
        <w:rPr>
          <w:rFonts w:ascii="Times New Roman"/>
          <w:b w:val="false"/>
          <w:i w:val="false"/>
          <w:color w:val="000000"/>
          <w:sz w:val="28"/>
        </w:rPr>
        <w:t>№ 37-257/VIII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2026 года.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Мақаншы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31-227/VIII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Каратуминского сельского округа района Мақаншы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Мақаншы области Абай от 24.04.2026 </w:t>
      </w:r>
      <w:r>
        <w:rPr>
          <w:rFonts w:ascii="Times New Roman"/>
          <w:b w:val="false"/>
          <w:i w:val="false"/>
          <w:color w:val="ff0000"/>
          <w:sz w:val="28"/>
        </w:rPr>
        <w:t>№ 37-257/VIII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31-227/VIII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Каратуминского сельского округа района Мақаншы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31-227/VIII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Каратуминского сельского округа района Мақаншы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