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50bd" w14:textId="2455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31-226/VIII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1."Утвердить бюджет Кабанбайского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942 248,0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–105 319,0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836 929,0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961 502,9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-19 254,9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19 254,9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19 254,9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24.04.2026 </w:t>
      </w:r>
      <w:r>
        <w:rPr>
          <w:rFonts w:ascii="Times New Roman"/>
          <w:b w:val="false"/>
          <w:i w:val="false"/>
          <w:color w:val="000000"/>
          <w:sz w:val="28"/>
        </w:rPr>
        <w:t>№ 37-249/VIII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24.04.2026 </w:t>
      </w:r>
      <w:r>
        <w:rPr>
          <w:rFonts w:ascii="Times New Roman"/>
          <w:b w:val="false"/>
          <w:i w:val="false"/>
          <w:color w:val="ff0000"/>
          <w:sz w:val="28"/>
        </w:rPr>
        <w:t>№ 37-249/VIII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961 502,9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