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c63c" w14:textId="ec3c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Карабутинского сельского округа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декабря 2025 года № 31-224/VIII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Карабутинского сельского округа района Мақаншы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52 505,0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