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c7b0" w14:textId="1b6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Акшокинского сельского округа района Мақаншы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декабря 2025 года № 31-220/VIII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Акшокинского сельского округа района Мақаншы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55 273,0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31-220/VIII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района Мақаншы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