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3108" w14:textId="6363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31-218/VIII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1 838,0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000000"/>
          <w:sz w:val="28"/>
        </w:rPr>
        <w:t>№ 37-248/VIII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ff0000"/>
          <w:sz w:val="28"/>
        </w:rPr>
        <w:t>№ 37-248/VIII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