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ec5c" w14:textId="3a1e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16-101/VIII "О бюджете Каратуминского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5 декабря 2025 года № 29-206/VIII.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16-101/VIII "О бюджете Каратуминского сельского округа района Мақаншы на 2025-2027 годы"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Каратуминского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165 534,3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11 852,0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153 682,3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174 583,3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-9 049,0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9 049,0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9 049,0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16-101/VIII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района Мақаншы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Постуления и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