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fbcb" w14:textId="e35f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16-109/VIII "О бюджете Карабулакского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5 декабря 2025 года № 29-205/VIII.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16-109/VIII "О бюджете Карабулакского сельского округа района Мақаншы на 2025-2027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Карабулакского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доходы – 55 629,0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9 631,0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45 998,0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55 979,0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займов - 0,0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16-109/VIII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45 998,0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55 979,0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