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333f" w14:textId="1ce3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16-100/VIII "О бюджете Маканчинского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29 сентября 2025 года № 26-191/VIII.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16-100/VIII "О бюджете Маканчинского сельского округа района Мақаншы на 2025-2027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Маканчинского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 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371 017,0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127 290,0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243 727,0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379 086,0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 8069,0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8 069,0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01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Маканшы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Маканчинского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№26-191/VIII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Маканчинского сельского округа района Мақаншы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371 017,0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56 950,0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53 172,0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243 727,0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