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48f81" w14:textId="7b48f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Мақаншы от 30 декабря 2024 года № 16-107/VIII "О бюджете Коктальского сельского округа района Мақаншы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29 сентября 2025 года № 26-190/VIII. Утратило силу решением маслихата района Мақаншы области Абай от 30 декабря 2025 года № 32-232/VIII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района Мақаншы области Абай от 30.12.2025 </w:t>
      </w:r>
      <w:r>
        <w:rPr>
          <w:rFonts w:ascii="Times New Roman"/>
          <w:b w:val="false"/>
          <w:i w:val="false"/>
          <w:color w:val="000000"/>
          <w:sz w:val="28"/>
        </w:rPr>
        <w:t>№ 32-232/VIII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Мақаншы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30 декабря 2024 года № 16-107/VIII "О бюджете Коктальского сельского округа района Мақаншы на 2025-2027 годы"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Коктальского сельского округа района Мақаншы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- 43 155,0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3 693,0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39 462,0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43 537,0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-382,0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382,0 тысяч тенге: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- 0,0 тысяч тенге;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–382,0 тысяч тенге;"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вступит в силу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Маканшы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 района Маканшы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2025года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26-190/VIII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Коктальского сельского округа района Маканшы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V.Дефицит (профицита)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VI.Финансирование дефицит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