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17c3" w14:textId="5ce1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16-102/VIII "О бюджете Коктерекского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мая 2025 года № 22-156/VIII.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№16-102/VIII "О бюджете Коктерекского сельского округа района Мақаншы на 2025 - 2027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Коктерекского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34 664,0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11 216,0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23 448,0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36 285,0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-1 621,0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1 621,0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1 621,0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16-102/VIII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Көктерекского сельского округа района Мақаншы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