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d9a44" w14:textId="3ed9a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Мақаншы от 30 декабря 2024 года № 16-104/VIII "О бюджете Карабутинского сельского округа района Мақаншы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30 мая 2025 года № 22-155/VIII. Утратило силу решением маслихата района Мақаншы области Абай от 30 декабря 2025 года № 32-232/VIII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района Мақаншы области Абай от 30.12.2025 </w:t>
      </w:r>
      <w:r>
        <w:rPr>
          <w:rFonts w:ascii="Times New Roman"/>
          <w:b w:val="false"/>
          <w:i w:val="false"/>
          <w:color w:val="000000"/>
          <w:sz w:val="28"/>
        </w:rPr>
        <w:t>№ 32-232/VIII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маслихат района Мақаншы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30 декабря 2024 года № 16-104/VIII "О бюджете Карабутинского сельского округа района Мақаншы на 2025-2027 годы"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Казахстан, маслихат района Мақаншы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Карабутинского сельского округа района Мақаншы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24 560,0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8 478,0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16 082,0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– 27 792,0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- 0,0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- 0,0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-3 192,0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3 192,0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3 192,0 тысяч тенге."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председателя маслихата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Турарова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22-155/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16-104/VIII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Карабутинского сельского округа района Мақаншына 2025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24 560,0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8 478,0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7 435,0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16 082,0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16 082,0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27 792,0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25 584,0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25 584,0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25 584,0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25 584,0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1 715,0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-3 192,0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3 192,0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кредитов, выданных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аппарата акима города районного значения, села, поселка, сельского округа перед вышестоящим бюджетом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3 192,0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3 192,0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3 192,0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