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66e3a" w14:textId="4b66e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Мақаншы от 30 декабря 2024 года № 16-109/VIII "О бюджете Карабулакского сельского округа района Мақаншы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Мақаншы области Абай от 30 мая 2025 года № 22-151/VIII. Утратило силу решением маслихата района Мақаншы области Абай от 30 декабря 2025 года № 32-232/VIII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района Мақаншы области Абай от 30.12.2025 </w:t>
      </w:r>
      <w:r>
        <w:rPr>
          <w:rFonts w:ascii="Times New Roman"/>
          <w:b w:val="false"/>
          <w:i w:val="false"/>
          <w:color w:val="000000"/>
          <w:sz w:val="28"/>
        </w:rPr>
        <w:t>№ 32-232/VIII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маслихат района Мақаншы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30 декабря 2024 года № 16-109/VIII "О бюджете Карабулакского сельского округа района Мақаншы на 2025-2027 годы"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Казахстан, маслихат района Мақаншы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Карабулакского сельского округа района Мақаншы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29 006,0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7 743,0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21 263,0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– 29 356,0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- 0,0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- 0,0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-350,0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 350,0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поступление займов - 0,0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350,0 тысяч тенге;"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председателя маслихата района Мақаншы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Турарова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22-151/VIII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16-109/VIII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Маканшы Карабулакского сельского округа на 2025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29 006,0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7 743,0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2 729,0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2 729,0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4 716,0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3 328,0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1 238,0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21 263,0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21 263,0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 (тысяч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29 356,0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26 310,0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26 310,0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26 310,0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26 310,0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3 046,0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 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кредитов, выданных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аппарата акима города районного значения, села, поселка, сельского округа перед вышестоящим бюджетом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