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4ab8" w14:textId="4a24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16-103/VIII "О бюджете Келдимуратовского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22-150/VIII.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16-103/VIII "О бюджете Келдимуратовского сельского округа района Мақаншы на 2025 - 2027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Келдимуратовского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173 295,0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166 523,0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175 306,0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-2 011,0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2 011,0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2 011,0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___-______/VIII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173 295,0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175 306,0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173 295,0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175 306,0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