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7645" w14:textId="8cb7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Шугылбайского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22 декабря 2025 года № 38-10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Шугылбайского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64 098,0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64 897,3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799,3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000000"/>
          <w:sz w:val="28"/>
        </w:rPr>
        <w:t>№ 43-10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2026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бюджета сельского округа на 2026 год.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Учесть в бюджете сельского округа на 2026 год целевые текущие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000000"/>
          <w:sz w:val="28"/>
        </w:rPr>
        <w:t>№ 43-10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ff0000"/>
          <w:sz w:val="28"/>
        </w:rPr>
        <w:t>№ 43-10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Кокпектинского районного маслихата области Абай от 27.04.2026 </w:t>
      </w:r>
      <w:r>
        <w:rPr>
          <w:rFonts w:ascii="Times New Roman"/>
          <w:b w:val="false"/>
          <w:i w:val="false"/>
          <w:color w:val="ff0000"/>
          <w:sz w:val="28"/>
        </w:rPr>
        <w:t>№ 43-10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детской площадки в селе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районного значения в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