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851e7" w14:textId="2e851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Кокпектинскому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Кокпектинского районного маслихата области Абай от 18 декабря 2025 года № 37-4/1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Казахстан, подпунктом 13)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Кокпектинский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Кокпектинскому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Сарманов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Кокпектинского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декабря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37-4/1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Кокпектинскому району на 2025-2029 годы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по Кокпектинскому району на 2025-2029 годы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Кокпектинского района, тысяч гектаров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cельско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141,56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282,95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549,85</w:t>
            </w:r>
          </w:p>
        </w:tc>
      </w:tr>
    </w:tbl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населен 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104459000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104445000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Преображенка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104477000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Акежанов Медет Кабимуратович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770101307621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Акежанов Медет Кабимуратович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770101307621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1,473763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Едыге Маутканович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600219301956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Виничук Виктор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0,189013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Геккель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530325301927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Джаксыбаев Дулат Досмухаметович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770403300604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Джаксыбаева Жанар Досмухаметовна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671226400175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Джаксыбаева Калима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460101403163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Джамбаев Тлеукан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550308301859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Мухаметкалий Калелович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630310300908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Жусанбаев Жумагазы Сейсетович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500125300272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Жумагазы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501107300504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Сансызбай Сапанович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520802300206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Камзаев Муратказы Оралгазинович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781209302988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Камзаев Муратказы Оралгазинович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781209302988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Тлеукан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640121300784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Кырыкбаева Рауиля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660808402278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Лискевич Александр Миронович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710105302223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Лискевич Александр Миронович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710105302223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0,845303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Аймаш Таировна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521204400948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Мухамедов Халмат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730719301138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Мухамедова Аитжамал Сембаевна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430205400525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Мухамедова Аитжамал Сембаевна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430205400525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Насибуллина Зульфира Радиковна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681114401979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0,468236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Алматай Алпсбаевич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641018300471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Сауле Тулеубековна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550211401005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Руслан Раипұлы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651229300210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Даутхан Арынгазинович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420401301657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Мадияр Кажатбекович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970211350202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0,301306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Саяхимов Ермекказы Төлеугазыұлы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610406300966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Саяхимов Ермекказы Төлеугазыұлы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610406300966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"МАДИ"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160440002676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Омаргазы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490401300515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Омаргазы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490401300515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Омаргазы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490401300515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Серікбаева Гүлжан Әйкенкызы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600213400872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Таныспаев Руслан Маратбекович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800426302713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"КӨК ТЕРЕК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"Кокпекты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211240011751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5,635785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"Сейтпек"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191240002756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"Сейтпек"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191240002756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"Тұрар-жер"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230540041557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Толешова Асыл Сабитбековна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820815400751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0,872163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Ляззат Жанабековна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840708401990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 Елдос Бауыржанұлы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920930351240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Чинтимиров Александр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771019302527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Шарипкали Аймухаметович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500213301308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23244015510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Акылбаева Галия Каламбековна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600821400263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 Галым Турсунгазынович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710901303020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Бекбердинов Тусыпбай Мигражевич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Букубаев Кайрат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891225301533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Акылбек Советбекұлы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630825300224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Кайрат Советбекович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730704301502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Саидгали Карибаевич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530314301104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Саидгали Карибаевич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530314301104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Саидгали Карибаевич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530314301104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0,62357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 Адильбек Оразгалиевич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610726301964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Марат Кариевич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Мерибаев Амангельды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580908300312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Наушев Кенжибек Шакирович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740924302192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3,8694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Оспанбаев Марат Мерекеұлы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781021302807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Марат Биданович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620607302203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Сахариев Толеугазы Шугаевич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611023300263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"BORDAKY MAL"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041240030197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"Елім-ай Көкпекті"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"Елім-ай Көкпекті"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"Елім-ай Көкпекті"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"Елім-ай Көкпекті"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"ӘДІЛЕТ"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"ӘДІЛЕТ"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23244018185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Айдаргазин Канатбек Советулы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710107300981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Туруспек Жуманович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650908301485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Едыге Маутканович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600219301956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Бахтинова Кульчат Аймухаметовна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630717402686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Бейсенгулова Бижамал Солтангаликызы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530209401105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Муратказы 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760413300310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Дамир Гылымович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851126300976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Дамир Гылымович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851126300976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Руслан Кенесұлы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700525302720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14,07941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Мұрат Кенесұлы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650325300606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Мұрат Кенесұлы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650325300606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Саидгали Карибаевич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530314301104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3,2919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Калдыбаева Айгуль Каденовна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731216400729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Каребаев Төлеугазы Уәсілұлы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380315302472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Кенесханов Марат Кайратұлы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920209350699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Тлеукан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640121300784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Кулекенов Алимбек Турарбекович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680812301439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Молдаев Мейремхан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600430300152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Насибуллин Рустам Кужатович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740518302879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Нигматуллин Рафаиль Саитшарифович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580416300912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Даулет Дулатович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731027302573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2,185141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Максут Канапиянович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421212301030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Акан Манафович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670101301134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Акан Манафович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670101301134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Сейфиев Харис Хайдарович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770724302110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Смыков Даурен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840901302485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0,07218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960240001281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960240001281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ТОО"КӨК ТЕРЕК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"Кокпекты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211240011751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"Кокпекты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211240011751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Тусупжанов Бауыржан Зияшович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680127300912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Умбетбаев Кайрат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Умбетбаев Кайрат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Умбетбаев Кайрат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Умбетбаев Кайрат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Фахрутдинов Халел Далилевич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23244005053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Болаткан Тайболатович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730219301754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Болаткан Тайболатович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730219301754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Болаткан Тайболатович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730219301754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Жалель Кажимханович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680320302402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Бапабаев Амантай Каримұлы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670802301363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Бапабаев Амантай Каримұлы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670802301363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Бекбердинов Тусыпбай Мигражевич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Бекбердинов Тусыпбай Мигражевич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Бекбердинов Тусыпбай Мигражевич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Бекбердинов Тусыпбай Мигражевич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Далелхан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581129302031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5,887042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Кайрат Айткалиевич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861006300648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Изгуттинов Данияр Калимуратович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721220301999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Изгуттинов Данияр Калимуратович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721220301999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Изгуттинов Ержан Султанмуратович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610309300166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Изгуттинов Каиржан Солтанмуратович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650127302212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Каликов Алем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940620301074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Каликов Марат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Каликов Марат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Каликов Марат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Каликов Марат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Карыкболова Аинур Кайроллиновна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810707400950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Карыкболова Аинур Кайроллиновна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810707400950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Санат Батанұлы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771014302123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Мазыбаев Кудайберды Тайрович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521014300215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Маутбеков Оразбаев Архат Мәуітбекұлы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801107300389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Нұрмұхамбетов Дәлелхан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591001302520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"Толағай Сүт"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170940031322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"Толағай Сүт"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170940031322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Табигатова Айым Орынтаевна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881215401593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Табигатова Айым Орынтаевна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881215401593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Тлебалдин Канат Асырандинович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620719300993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"Мукаш"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051140004621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"Мукаш"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051140004621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"Мукаш"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051140004621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"ТПК Восток"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191040030506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"ТПК Восток"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191040030506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Тусупбеков Алмат Куанович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670810301723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Тусупбеков Алмат Куанович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670810301723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"Goldstone Minerals"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111240020714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 Канат Жұмагазинұлы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720916301573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 Галым Турсунгазынович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710901303020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520131300060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580401302223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Сабыр Кайргазинович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650325302711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Калдыбаева Айгуль Каденовна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731216400729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Калдыбаева Айгуль Каденовна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731216400729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Калдыбаева Айгуль Каденовна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731216400729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Каликов Марат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Карыкболов Даулет Кайроллинович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680603301195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Кузембаева Мансия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481013400652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Кумпеисов Алыбек Калиолданович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611117300722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Кайырлы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640811300606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Маутбеков Оразбаев Архат Мәуітбекұлы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801107300389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Кайрат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Кайрат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Кайрат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Кайрат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Кизатолла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430603300592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Мурат Адыггазинович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Ордаканов Марат Болысаевич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590226300208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Ордаканов Марат Болысаевич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590226300208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Хаджимурат Ешмухаметович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630911300826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Тлевберденов Болат Алпысбаевич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Кадырбек Кенесұлы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711205301033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Токторбаев Букумбай Сойлоканович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690402301401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Ерболат 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Ерболат 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Ерболат 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Рустам Кабатайұлы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741228301490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Бакатбаев Берик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760729302750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Бакатбаев Берик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760729302750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Бакатбаев Берик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760729302750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Берикбол Кенжебекович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660326300336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Әбілхайыров Алтынгазы Сейітказыұлы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620409301457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Закен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410107300235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Какиш Мухаметжанович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430519300050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Кокпаев Абылгазы Сагидоллаулы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Кокпаев Абылгазы Сагидоллаулы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Еркинбек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570307300284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5,5414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Болат Мусинович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601126301705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Болат Мусинович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601126301705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Серик Сагимбаевич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500611300264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Жанар Киноятовна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700224400635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Асыл Базылханович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510201303122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Каликанұлы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23244025401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Солтабаев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600706300658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Акчабаров Марат Кұсманұлы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591212300765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Даурен Мадишевич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710320301254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Кайрат Капезович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Кайрат Капезович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Кайрат Капезович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0,143631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Кабатай Орангазинович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461215301597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Кұнанбаев Абайдулла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350102300195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Дюсюпова Маузия Нокановна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530124400972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Кинбаев Айткали Елеусизович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Ербол Ныгметжанұлы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ТОО"ВК 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150240027840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"Елім-ай Көкпекті"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Турукпаев Кайрат Асетович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620825302655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23244008451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Бейсатова Екатерина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461014400634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 Назымбек Кабдугалымович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 Назымбек Кабдугалымович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0,156382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Калдыбаева Айгуль Каденовна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731216400729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Ерлик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570122300734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Кымбат Айткалиұлы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621122301122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Насымханова Раушан Кенжехановна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591025401391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"ГАЛЫМЖАН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"ГАЛЫМЖАН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"Елім-ай Көкпекті"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"Мадияр-Астык"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041240015183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"Мадияр-Астык"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041240015183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Токашев Айткали Кажиевич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630225302140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Ыдырышов Ахметшукир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471006300081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23244019139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 Аухадиева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Бабоев Алексей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570305301529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Хикматуллин Асхат Гилмуллович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440225300807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Сейфиев Харис Хайдарович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770724302110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"Өрнек"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"Өрнек"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"Өрнек"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"Өрнек"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"Өрнек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050140015357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"Өрнек и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050140015357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23244011385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76,31</w:t>
            </w:r>
          </w:p>
        </w:tc>
      </w:tr>
    </w:tbl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 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1042330002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1042730002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1042350002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1042370002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Преображенка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59,83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1042450002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1042470002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1042390002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1042300002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1042570002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28,95</w:t>
            </w:r>
          </w:p>
        </w:tc>
      </w:tr>
    </w:tbl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82,82 тысяч гектаров.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23844 голов выпасаются на общественных пастбищах, площадью 102,25 тысяч гектаров, 57496 голов выпасаются на отгонных пастбищах, площадью 245,38 тысяч гектаров.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 пользователям,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Сведение геоботаническое обследование пастбищ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29Б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М-5б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05.07.2022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12300"/>
                  </w:tblGrid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Злаково-разнотравные на луговых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светло-каштановых обычных суглинистых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почвах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(Волоснец узкий, пырей ползучий, осочка ранняя,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девясил британский,)</w:t>
                        </w:r>
                      </w:p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25А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Разнотравно-злаковые на луговых светло-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каштановых обычных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(солодка уральская, горошек мышиный,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солонечник точечный, мятлик луговой,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пырей ползучий, ячмень короткоостистый)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Волоснецово-разнотравные на солонцах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луговых 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(Волоснец узкий, зопник клубненосный,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тысячелистник благородный, одуванчик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лекарственный)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73" w:id="61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Чиево-волоснецово-разнотравные на</w:t>
                  </w:r>
                </w:p>
                <w:bookmarkEnd w:id="61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луговых светло-каштановых солончаковых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суглинистых почвах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(Чий блестящий, волоснец узкий, вострец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ветвистый, зопник клубненосный,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девясил британский, подорожник средний,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кермек Гмелина)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Чиево-волоснецово-разнотравные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луговых светло-каштановых солончаковых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(Чий блестящий, волоснец узкий, солонечник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точечный, солодка уральская, соссюрея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солончаковая, кермек Гмелина)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пастбища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ДКЗ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Типчаково-ковыльно-полынные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светло-каштановых обычных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ковыль Лессинга, ковыль волосатик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австрийская, полынь Шренковская,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селитряная)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16В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Типчаково-полынные с караганой на солонцах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средних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полынь узкодольчатая, карагана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низкая)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Чиево-волоснецово-разнотравные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луговых светло-каштановых солончаковых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(Чий блестящий, волоснец узкий, вострец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ветвистый, зопник клубненосный,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девясил британский, подорожник средний,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кермек Гмелин)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32В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М-5г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05.07.2022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Чиево-волоснецовые на солонцах луговых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(Чий блестящий, волоснец узкий)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Осочково-разнотравные на лугово-светло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каштановых обычных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(Осочка ранняя, лапчатка вильчатая,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подорожник средний)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Полынно-камфоросмовые на солонцах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лугово-светло-каштановых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(Полынь черная, полынь Шренковская,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камфоросма марсельская)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Плоская равнина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Типчаково-полынно-ковыльные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полынь Лерховская,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узкодольчатая, ковыль волосатик)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на светло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каштановых обычных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Лессинга, типчак, полынь австрийская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Типчаково-осочковые на луговато-светло-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каштановых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осочка ранняя)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9А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Плоская равнина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волосатик, типчак, полынь австрийская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выпас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32В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Чиево-волоснецово-разнотравные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солонцах луговых 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(Чий блестящий, волоснец узкий, солодка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уральская, солонечник точечный)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Лессинга, ковыль волосатик, типчак,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полынь узкодольчатая,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австрийская)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3а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Плоская равнина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Типчаково-полынно-ковыльные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полынь австрийская,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Лерховская, ковыль Лессинга)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26а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Типчаково-полынно-волоснецовые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лугово-светло-каштановых солонцеватых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полынь понтийская, волоснец узкий)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Межсопочная равнина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Типчаково-ковыльно-полынные иногда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 кустарником на светло-каштановых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обычных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ковыль волосатик, ковыль Лессинга,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полынь узкодольчатая,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австрийская)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(47)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Лессинга, типчак, полынь австрийская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Мелкосопочник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Кустарниково-типчаково-ковыльные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(Спирея зверобоелистная, карагана низкая,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типчак, ковыль волосатик)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Ковыльно-овсецово-разнотравные со спиреей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красный, ковыль волосатик, овсец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шелля, лапчатка бесстебельная, подмаренник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русский, жабрица пушистоплодная, спирея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зверобоелистная)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(48)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Мелкосопочник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красный, типчак, 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Кустарниково-ковыльно-типчаковые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(Спирея зверобоелистная, карагана кустарник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 красный, ковыль волосатик, типчак)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Мелкосопочник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Лессинга, ковыль волосатик, типчак,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полынь узкодольчатая,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австрийская)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Волоснецово-типчаково-полынные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солонцах лугово-светло-каштановых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(волоснец узкий, типчак, полынь селитряняая,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Волоснецово-полынные на солонцах луговых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(Волоснец узкий, полынь селитряная,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Шренковская)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(49)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Ковыльно-типчаково-карагановые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Лессинга, ковыль волосатик,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типчак, карагана кустарник)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(52)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Мелкосопочник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иногда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 кустарником на светло-каштановых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малоразвитых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волосатик, ковыль красный,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типчак, полынь австрийская,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Лерховская, карагана кустарник, спирея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зверобоелистная)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(61)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Типчаково-ковыльно-карагановые с полынью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ковыль Лессинга, карагана кустарник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полынь австрийская)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16В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Типчаково-полынно-ковыльные на солонцах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средних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полынь Лерховская,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Шренковская, ковыль волосатик)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Караганово-типчаково-полынные с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разнотравьем на светло-каштановых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малоразвитых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(карагана кустарник, типчак,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австрийская, 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9А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Межсопочная равнина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Ковыльно-типчаково-полынные с караганой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светло-каштановых обычных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волосатик, типчак, полынь австрийская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карагана кустарник)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Типчаково-ковыльно-карагановые с полынью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ковыль Лессинга, карагана кустарник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полынь австрийская)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Волоснецово-полынные на солонцах луговых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(Волоснец узкий, полынь селитряная,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Шренковская)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Межсопочная равнина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Типчаково-ковыльно-полынные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обычных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(Типчак, ковыль Лессинга, ковыль волосатик,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Лерховская, полынь узкодольчатая,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австрийская)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Полынно-типчаковые на солонцах светло-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каштановых средних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(Полынь Шренковская, типчак)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Кустарниково-разнотравно-злаковые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лугово-светло-каштановых обычных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(Шиповник коричный, спирея зверобоелистная,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карагана низкая, зопник клубненосный,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пырей ползучий, ломкоколосник ситниковый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Чиево-волоснецово-разнотравные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луговых светло-каштановых солончаковых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(Чий блестящий, волоснец узкий, вострец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ветвистый, зопник клубненосный,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девясил британский, подорожник средний,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кермек Гмелина)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(131)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Мелкосопочник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Ковыльно-типчаково-кустарниковые с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полынью на светло-каштановых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малоразвитых 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волосатик, ковыль красный, типчак,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карагана кустарник, спирея зверобоелистная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полынь холодная, 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Ковыльно-типчаково-разнотравные с полынью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 светлокаштановых обычных суглинистых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волосатик, типчак, лапчатка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бесстебельная, астрагал яичкоплодный,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подмаренник русский, полынь Лерховская)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(135)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Ковыльно-овсецово-кустарниковые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(Ковыль красный, ковыль волосатик, овсец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пустынный, карагана кустарник, спирея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зверобоелистная)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M-3б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(128)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Кустарниково-ковыльно-разнотравные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малоразвитых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суглинистых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(Спирея зверобоелистная, карагана низкая,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 красный, зопник клубненосный,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ферула джунгарская)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Долина ручья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Волоснецово-полынные на солонцах луговых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(Волоснец узкий, полынь селитряная, полынь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Шренковская)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Выпаст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32В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Чиево-волоснецово-разнотравные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солонцах луговых светло-каштановых почвах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(Чий блестящий, волоснец узкий, солодка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уральская, солонечник точечный)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6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</w:tbl>
    <w:bookmarkStart w:name="z53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 запас по контуру: центнеров на гектар сухой массы (числитель),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чистые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солодка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лекарственное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4880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сильно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5788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 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 пастбища для всех видов 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сбитые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 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скота, сокращение пастбищной нагрузки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сбитые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сильно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закустаренные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средне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слабо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закустаренные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сильно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затырсованные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6597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6769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21476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Весенне-летне-осенние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пастбища для всех видов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скота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11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3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15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из базы данных идентификации сельскохозяйственных животных</w:t>
      </w:r>
    </w:p>
    <w:bookmarkEnd w:id="390"/>
    <w:bookmarkStart w:name="z61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3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 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 фикационный номер/индиви дуальный идентифи 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191240002756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"Сейтпек"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600430300152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"Ажар" Молдаев Мейремхан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701105300951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"Айдос" Шалбаев Булат Мусагалиевич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600125301093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"Айдын" Сарсенбаев Бакытбек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901206351352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"Аймар" Туребеков Айдос Асанханович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200240042172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"Алекс Энержи"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700224300728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"Алекс" Бойков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660501300694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 және К" Бекембаев Болат Маукнович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591212300765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"Алмат"Акчабаров Марат Кусманович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771014302123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"Альмира" Қарымсақ Санат Батанұлы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"Арна" Жакупов Мурат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740115301156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"Арсен" Сарымсаков Марат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500125300272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Жусанбаев Жумагазы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710107300981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"Астана" Айдаргазин Канатбек Советулы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"Асхат" Умбетбаев Кайрат Муканович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630717402686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"Бахты" Бахтинова Кульчат Аймухаметовна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630103300447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"Бессарабия" Бабой Анатолий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580908300312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"Бирлик" Мерибаев Амангельды Толеубаевич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631201300204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"Бота" Айтбаев Совет Кудайбергенович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570228300364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"Браун" Браун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841118300900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"Виктория" Виничук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851126300976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"Дамир" Даутов Дамир Гылымович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590226300208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"Диас" Ордаханов Марат Болысаевич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630313302336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"Елизар" Молдаев Каиркан Мукатаевич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501108301042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"Ерасыл" Мукашев Слямбек Насырбаевич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660808402278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"Ерке" Кырыкбаева Рауиля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680127300912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"Еркебулан" Тусупжанов Бауыржан Зияшович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421212301030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"Ерназар" Нурмухамбетов Максут Канапиянович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820815400751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"Жалгас" Толешова Асыл Сабитбековна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591031300111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"Жолдыбай" Терликпаев Кабдулкак Адыльбекович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440915400814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"Зангар" Смагулова Клара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760413300310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"Карлыгаш" Бекишев Муратказы 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621230300318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"Карлыгаш" Искаков Руфил Менташевич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041240017060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"Коктерек Астык"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"Коктерек" Фахрутдинов Халел Далилевич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900203300735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"Косагаш" Сарманов Жанибек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200540017569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"Көкпекті жер өнімдері"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211240011751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"Көкпекті жер"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650908301485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"Куаныш" Акжигитов Туруспек Жуманович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600219301956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"Қайсар" Батыров Едыге Маутканович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161240004579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"ЛИДЕР"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970129350821 540608400569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"Мади" Кожабаев Мади Еркенович Мухамадиева Людмила Акановна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550211401005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"Мадина" Нургалиева Сауле Тулеубековна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480615301793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"Максат" Изожанов Марат Касенбаевич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680603400916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Каребаева Марига Толеугазыновна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380315302472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"Манырак" Каребаев Толеугазы У.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610618301694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"Мурат и К" Бейсембаев Марат Курмашевич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730719301138 430205400525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"Мухамедова" Мухамедов Халмат Хамитович, Мухамедова Айтжамал Сембаевна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700525302720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"Нур" Дюсенов Руслан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740518302879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"Расим" Насибуллин Рустам Кужатович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600623400603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"Роза" Калиахметова Роза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461015301522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"Сабырулы" Сабиров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530314301104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"Султман" Ибраимов Саидгали Карибаевич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760907301006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"Фархат" Абдулхаликов Фархат Сайфуллаевич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501218400930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"Шубартобе" Назикеева Галия Сагидулиевна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651101301689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"Шугыла" Жакупбаев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790927303354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"Ырыс" Сарсембаев Жанибек Муратканович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830712300172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"Элита" Виничук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720316300513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Абдулхаликов Ахат Сайфуллаевич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890706300666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Абдулхаликов Кайрат Сагидуллаевич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830423401700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Абдулхаликова Арай Сайфуллаевна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741125301599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Агадилов Аскар Декдарбекович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790402303141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Айгозин Алим Чакурович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670603302328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Нурлыкак Набиулы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690928301739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Жумагабыл Жуманович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820315301011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Акимбеков Казбек Бекенович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690606300978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Марат Рахметуллович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790110400641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Актаева Жазира Мертаевна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920622350684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Акчабаров Алмат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831229300536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Анкебаев Нуржан Мухаметсадыкович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680714301892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Апсалямов Кайрат Зейноллинович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850731300536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Ержан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631101400465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Бакытгул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770223304629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Нурлан Кажимуратович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500918400577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Ахмерова Уафия Толхановна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751108300243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Шалкар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820705300945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 Кайрат Болатбекович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640102302300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Бейсенгиров Дуйсенбай Баяхметович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530209401105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Бейсенгулова Бижамал Солтангалиевна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981203351152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Бекешев Айбар Оралбекұлы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650921301248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Букубаев Жаксылык Марксович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891225301533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Букубаев Кайрат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861115301272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Габитханов Ержан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660909401974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Гульбану Такыновна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690305300723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Гафуров Габдильсабир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860107302531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Дананов Жаслан Манапович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770920301653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Данияр 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580915403575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Бобейхан Гулзада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920819451273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Даутова Алиса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751209300222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Дукенов Бахытбек Карпыкович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900313301137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Ерхат Толеубекович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520424400109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Дюсембаева Раушан Кумаровна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700419302625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 Бобейхан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781112000380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Әкиқан Нұрболат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961214351307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Әмірғазинов Бақытбек Боранбайұлы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531005399059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 Томан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690922401019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Жадрина Айгул Чаймардановна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970911351335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Жангасинов Али Қайратұлы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680106399085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 Макан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931208351616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Жанібек Ербол Жанібекұлы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640525000424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Жеіңсхан Рахымбек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Жолдыгулов Омырзак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840123400179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Жотабаева Альмира Ахметкалиевна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651008301871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Амангельды Мукатаевич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881107301084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Нурлан Кайргазынович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970829350699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Куаныш Туруспекович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490326300538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Слямгазы Жумадилович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670907300524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Ришат Габдулхакович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581227300482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Жанабек Капанович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610923300352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Калякперов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730715302550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Жасулан Ашимович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610726301964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 Адильбек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540727300584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Мурат Конысбаевич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510729301088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Сарамсаков Кенжетай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660329300664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Кисин Талгат Камалбекович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751112300710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Киякпаев Бейбут Саветович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640121300784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Тлеукан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610408300997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Марат Микоянович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590421301444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Мердиян Микоянович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621105300994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Коккозов Кызырхан Жунусович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820115301400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Коныспаев Бауыржан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540115302023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Крыкпаев Сагатбек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460402401024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Кубелекова Амангайша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680812301439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Кулекенов Алимбек Турарбекович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910315300366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Даулет Абзальевич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660521300148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Талгат Газизович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680901350916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Самыған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760916302975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Сахан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841118351618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Қожарханұлы Қаділет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911104351538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Қонырканов Серікжан Мұхтарұлы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850721301163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Қырыкбаев Жанболат Тұрлыбекұлы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490909300765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Мавлютов Равиль Сыдыкжанович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870706303002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Маутканов Арнур Самаркандович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830203301480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Асхат Солтанович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981017350976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Асхат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611106402485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Алия Орумбековна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910117300809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Ержан Ескендырович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861208301051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Найзабаев Ринат Эрталепович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821010300484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Найзабаев Руслан Эрталепович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530424300164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Найзабаев Эрталеп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640119300288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Намазбаев Мейргазы Нургалымович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630213300712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Насибуллин Рашид Кужатович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681114401979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Насибуллина Зульфира Радиковна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770317402917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Нигматуллина Найля Габдульнуровна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411227300528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Амангелды Кадилшинович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861022300090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Бауржан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731027302573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Даулет Дулатович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600731400274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Кульгайша Андибековна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630125300368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Берик Нурмукашевич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670417401119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Оразаева Саркыт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871006301569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Орумбеков Ринат Рафикович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971216350391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Переписов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701020300682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"Радмир" Искаков Максут Маркенович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550320301597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Сабихан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800906302396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Рахымбаев Кайрат Аркарбекович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720101399464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Сагимолла Манат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870615301507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Сагынбаев Арслан Рысбекович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640428302402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Сагынбаев Рысбек Уразбекович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680422300956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Саканаев Серик Калисаттарович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680109400960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Саканаева Карлығаш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590115302716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Буркут 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890723401910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Салтанат Курметовна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860626300705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Сарамсаков Даулет 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800627301212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Бауржан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750527301950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Сарымсаков Балат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511105301503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Сеитканов Кошер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560120302976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Серікбаев Ќалиолла Калиоллаевич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920214350676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Серікболов Ернат Серікболұлы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010404550730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Серікпай Шынғысхан Хасанұлы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880201300440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Смыков Даулет Сабитович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161240012143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"Серикбай-Шынгыс"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630918400692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Карлыгаш Сапановна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500612301822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"Аида" Аухадиев Турыспек Жансейтович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640805300207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"Акан" Буканова Раймкан.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640428300228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"Алкенулы" Оразаев Кумарбек Алкенулы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650126300268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"Альфия" Токтаев Серік.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500101314370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"Аршалы" Толепбергенов Каирбек Маулетканович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710901303020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"Аскар" Байжуменов Галым Турсунгазынович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440225300807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"Асхат" Хикматуллин Асхат Гилмуллович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750128302741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"Асхат" Хикматуллин Фергат Асхатович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"Асылкожа" Кунгожин Кенжебек Асылгожаулы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480718400266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"Бауыржан" Куанова Турсынхан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680603301195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"Богас" Карыкболов Даулет Кайроллинович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631201300204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"Бота" Айтбаев Совет Кудайбергенович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500906400323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Кыдырханова Батимаш Байтолыковна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541228400229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"Дат" Мерекенова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770221301633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Азбаев Сергазы Акказыевич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720916301573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Арыстамбеков Канат Жумагазинович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420802300909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"Едиль" Мусагалиев Серіккали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741228301490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"Женис" Тулепбергенов Рустам Кабатайевич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491021400539 950409351342 060401550961 970409350952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"Жигер" Кусаинова Сагдат Садыковна Толеубеков Ерболат Алибекович Толеубеков Ернұр Әлібекұлы Толеубеков Нурболат Алибекович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481013400652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"Злиха" Кузембаева Мансия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700704300192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"Камбар" Абдрахманов Ермек Камбарович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520131300060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"Каракас" Булькенов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710112301055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"Карина" Усманов Талгат Матигуллаевич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650407301749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"Коктик" Садвокасов Турар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610918400183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"Куралай" Токтобоянова Салтанат Камбаровна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720812302090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"Кызыл-Жулдуз" Анкебаев Санат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690313300142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"Луч" Кабышев Талгат Советбекович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450415301413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"Мадина" Кунафин Бакытбек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490701302136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"Максат" Калдашев Мырзабек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840602301124 870811400603 510913400600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"Миллят" Ахметканов Талгат Ахметканович, Бахтиярова Анар Ахметкановна, Бахтиярова Кулян Райхановна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410101301181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"Мунир" Габдрахманов Габдулмунир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830711302589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"Нуржан" Турдин Серик Даульбекович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740820300913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"Нурлан" Акшабаев Кенжебек Майлыбайевич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690402301401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"Сайлаухан" Токторбаев Букумбай Сойлоканович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740418402168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"Самат" Бытымбаев Самат Молдашович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821210301935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"Сырым" ТенизбаевСырым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630906300521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"Тамерлан" Темирбеков Талгат Турсабекович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590508300647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"Тасты" Толегенов Ерболат Уалиевич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620221302403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"Фия" Атиманов Калиахмет Мырзахметович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691102300267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Азбаев Мергаз Аккозынович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790204301595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Акшабаев Нурлан Майлыбаевич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380118400411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Акшабаева Кульсара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280417671023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Оралханова Калимаш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610506401588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Аухадиева Мензипа Секеновна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710901303020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 Галым Турсунгазынович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750812302234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 Мурат Турсунгазынович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640805300207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Раймкан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750911300305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Габдрахманов Рамиль Габдулмунирович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480314301300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Даирбеков Жаныбек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810802300811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Даирбеков Нуржан Жаныбекович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750809302307 360521400944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Багадиев Нурболат Абенович, Багадиева Кульсим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720415402524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Жанатаева Толкын Жаксылыковна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730111399034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Задахан Сәрсенхан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630520300335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Куандык Сауэнович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690115302529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Берикбосын Кажмуканович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670422303374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Серикбосын Кажмуханович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780216402860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Кодекова Маржан Сергалиевна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750118302678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Коныспаев Ержан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720219301950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Коныспаев Нурлан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840808302432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Крыкбаев Кайрат Даулетханович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720907302067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Кунафин Талгат Бахытбекович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580525302773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Мавлютов Рафаил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910201300697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Малигашов Азамат Мейренбекович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810719300810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Рустам Манапович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770528300812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Манарбек Сайлауханұлы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840531301179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Молбаев Кымбат Сулейменович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591118400448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Молбаева Шамчатай Маукеновна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640415302213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Назарбаев Жулдузбек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650501400887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Назарбаева Нурбану Майлыбаевна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510910402402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Бикен Ибраевна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590102402969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Сания Саидовна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821207301780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Дархан Жакыпбекович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700903302031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Даурен Адильханович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741022402326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Гульназ Адильхановна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590801300570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Кадырбек Бекмухамбетович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630603301959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Адилбек Секенович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590822301870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Габиден Турсабекович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890828301053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Дархан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600828302539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Адылбек Сайлеканович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881015300670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Ринат Адылбекович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190340004991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"Касымжан"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830402302133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Абзал Ерболатович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720509303795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Мурат Кабытаевич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940821351608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Тұрсабеков Жан Талғатұлы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960329351200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Тұрсынғазин Асқар Ғалымұлы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810829302528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Хикматуллин Талгат Асхатович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750128302741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Хикматуллин Фергат Асхатович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941116351231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Чеганов Ержан Қайратұлы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570418300129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Латфулла Шайхулинович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721007302136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Шарбакпаев Сержан Сагидуллович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171140031475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"BEKZHAN-ASTYK"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"Азамат" Абылкалыков Тукеш Ондасынович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710124302079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"Айбек" Елюбаев Сержан Токенович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690409300997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"Айт-Дидар" Рахимов Алибек Ганиевич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930405350953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"Ақтөре" Мәкешев Ақтөре Оралғазыұлы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801023302190 750111302392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"Алка" Асылханов Айдар Елеусизович Асылханов Кайрат Елеусизович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390605400262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"Аманжол" Сембаев Калий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650917300278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"Аманжол" Смаилов Ержан Кабдолланович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600301404358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"Аян" Макешова Нурсауле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530301402257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"Бектур" Ибраимова Калия Алпысовна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631211300249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Ибраев Мухамеднур Кумарбекович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760729302750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"Бекзат" Бакатбаев Берик Сайлауович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910102351079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"Елдос" Далелов Ельдос Ескендірулы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650924300315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"Ельтай" Байтунов Еркимбек Елтаевич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520301303247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"Ерасыл" Абдыгалимов Серикказы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580101302505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"Ержурек" Кушеров Дамелкан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631117300377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"Ернар" Шакенов Серик Жанабилевич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550115300356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"Жанкелді" Садыков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831216301751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"Жаркын" Оразаев Жаркын Капорович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"Жас-Талап" Кокпаев Абылгазы Сагидоллаевич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470907300809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"Жүрсін" Шаяхметов Ербакшат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760314300232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"Исламбек" Кунапьянов Исламбек Исаевич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"Калмухжомахмет" Хабидолданов Мұхамед Қалиқанұлы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610702400248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"Кенже" Солтанбекова Калимаш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530927301127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"Кокжал-Барак" Смаилов Жумажан Камзаулы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510201303122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"Мейыргуль" Тапалов Асыл Базылханович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620211300383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"Орлеу" Кайракбаев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620409301457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"Рауан" Абылхайыров Алтынѓазы Сейітќазыулы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631223300165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"Тілек" Оразалин Еркін Кабдрахметович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811221401543 800201300377 620829402049 640501400776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"Толик" Усерова Шынар Башановна Усеров Толеубек Башанович Усерова Бакытгуль Усерова Бибигуль Башановна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850726301225 620815400492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"Тургамбаев" Тургамбаев Алмас Кумарбекович Турганбаева Айман Кенесовна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701221300090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"Чингиз" Отаров Жумабек Садабаевич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921221351467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Абайев Тлеубек Алимуратович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450110300259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Абдрасымов Айтан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450110300259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Абдрасымов Айтан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841114301144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Абдрасымов Акылбек Айтанович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651115302396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Абылкаиров Серыкбек 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Абылкалыков Токаш Ондасынович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981015450466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Азанбаева Айымгүл Қанатқызы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770131302454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Анеш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800617301228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Болат Кизатович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741121300252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Данеш Кизатович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830211300971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Марат Кизатович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841218301774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Ерболат Турарович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641023300328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Альпиев Адилбек Азангалиевич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280417671023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Оралханова Калимаш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751027302051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Ерлан Токенович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701029300334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Мейрамказы Шаймарданович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821109351487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Батай Әлімбек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871211351598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Дзюбаев Даурен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940825351015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Жандос Еркимбекович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580326300329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Жилкайдаров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760930302278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Еркинбек Садыбекович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640227300314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Залитанов Алимурат Абайевич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Канат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640705301477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Казакпаев Мерхат Вильданович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930822301754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Каирлинов Меирхан Серикулы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610122300358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Кумушев Слямбек Ашимович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650815300312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Кунапьянов Амирбек Исаевич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650323300308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Кунапьянов Сабырбек Мусанович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650509300438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Куркебаев Нурлан Нуркасымович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931010351174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Қауан Нұрболат Қанатұлы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940323351511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Қуттыбаев Абылайхан Кәрімұлы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890503300880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Құттыбаев Олжас Кәрімұлы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731015300244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Алтекович Рахимбаев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901227301340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Ондасынов Серик Токашулы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781025302442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Айдын Зекенович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661017300281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Ербол Зекенович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621126302658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Каден Зекенович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700528300265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Журсин Кадылбекович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790125303126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Сагидоллинов Жаксылык Маманович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850414302003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 Алтынбек Кадлбекович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670506300306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 Кенжибек Акшаикович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"Калмухжом-Ахмет"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810406401853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Станбекова Асемгуль Мамырбековна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Мухамед Каликанович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760729302027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Читимов Аскар Калиаскарович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Ульгулималшинский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850413301199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Читимов Еркебулан Айбекович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500419300220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"Аида" Азин Кайдар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520902400286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"Алмас" Абижанова Фарида Жунисовна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591025401391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"Атамекен" Насымханова Раушан Кенжехановна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761214300300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"Барнур" Куркебаев Бауыржан Нургазинович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781021302807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"Болат" Оспанбаев Мурат Мерекеулы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740916301150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"Букембай" Калыков Серик Бокенбаевич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150240027840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"ВК Талап"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620702300312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"Галымжан" Койбагаров Марат Кариевич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"Елимай" Бекбердинов Тусыпбай Мигражевич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110440007201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"Елім-ай – Көкпекті"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641202300152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"Әділ" Байсакалов Ерлан Есенович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590316302253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"Жигер" Малгаждаров Серик Кумашевич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801202302113 491008401259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"Жібек" Рахимбаев Арман Кадылбекович Рахимбаева Шаймен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630504300259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"Итулия" Забунов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570303300351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Раев Сайлаубай Бейсенбаевич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590725300924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"Лебедев" Лебедев Станислав Фадеевич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671019302128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"Луч" Тупицын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471017300160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"Мерсадык" Акшулаков Ермек Мерсадыкович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840602301124 870811400603 510913400600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"Миллят" Ахметканов Талгат Ахметканович Бахтиярова Анар Ахметкановна Бахтиярова Кулян Райхановна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620607302203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"Мирас" Садыков Марат Биданович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590913300133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"Нұрсолтан" Жазнаев Алимхан Каирканович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600801300426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"Радуга" Гульков Александр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711027300800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"Рамазан" Байтусупов Толеубек Касымкаирович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801114402101 140828505658 80125654141 60122651375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"Рустам" Дюсенбаева Индира Серикпековна Советбек Ілияс Қайратұлы Советбекова Алина Қайратқызы Советбекова Сабина Қайратқызы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680409300201 701217300237 781008401399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"Садуакасов" Садуакасов Серик Калибекович Садуакасов Берик Калибекович Садуакасова Айжан Калибековна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490729300142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"Светлана" Ясиков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840305400782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"Серик" Айнур Сериккызы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611019301626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"Талап" Кушукпаев Жумабек Курмашевич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850401300303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Аданов Саят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750627400279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Аздарханова Анар Мураткановна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501025300455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Айтмухамбетов Жумабек Айтмухамбетович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461014400634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Бейсатова Екатерина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640215402311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Алтынгуль Асылхановна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950401351517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Бексолтанов Бірлік Мирашұлы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790625303604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Гоферт Николай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581129302031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Далелхан Каликанович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740606302024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Мурат Каликанович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900131300794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Айдар Акылбекович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750828301898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Канат Советбекович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760714300188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Жеткенов Дулат Дуйсембекович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741002302806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Жеткенов Ринат Дуйсенбекович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400101402263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Жумагазина Роза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830510301806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Канат Мендебаевич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600701301699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Серикказы Зияшевич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640705301477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Казакпаев Мерхат Вильданович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880825300542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Казакпаев Рамиль Мерхатович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700709300833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Руслан Калимбекович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960607350194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Кумарбеков Ринат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800420402559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Кушукпаева Асем Мурзагалиевна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701006400662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Кушукпаева Жанна Зейнелгабденовна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Лукьянчук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930114350991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Мигражев Әділжан Дүйсенұлы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740924302192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Наушев Кенжебек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850208301461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Нукушев Ермек Токтарович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831204301954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Абай 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860830400522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Нурлыбаева Альмира Токановна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761015300309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Бауржан Байсеитович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920225350864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Оралбеков Айдын Оралбекович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880127302158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Орынбеков Данияр Галимджанович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900716301128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Дархан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601115301243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Прокопенко Виктор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710711300688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Талгат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780607401025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Сатенбаева Айгуль Ариновна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571024301465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 Аркаш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170140005443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"Ак-Ой"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41240011021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"Адилет"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870804400562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Турарова Макпал Нурбековна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760228300582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Цепков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740413300297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Цепков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600912300618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660222301666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Токтарбек Кожекеевич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760726301924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Жанатбек Кожекенович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880308301689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Талгат Асенбаевич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840425302180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Акежанов Серик Кабимуратович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571031400293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Акежанова Бакыт Лукпановна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510822301162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Хадыр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640417301860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Абылкасым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931108301923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Еркебулан Абылкасымович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651101403255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Мейрамгул Жаксылыковна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800409302813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Байгалиев Айдар Сабешевич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890327301327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Байсексенов Рустем Жумагазыевич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531108300674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 Дюйсенгазы Баяхметович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840301302324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 Ерлан Дюйсенгазыевич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700818300291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 Мырзабек Джумагазыулы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711013300448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 Сатбек Джумагазинович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540711301332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Бопиев Турсын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820128400142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Бытимшинова Гульнара Есмухамбетовна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530325301927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Геккель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460101403163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Джаксибаева Калима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540401403528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Дюсембаева Нувзия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640314301266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Адилбек Акылбекович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410101405001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Макеш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890518300961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Ербол Досмуратович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870219301148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Асет Кадырович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501107300504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Жумагазы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680901301482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Исмаилхаджиев Серик Абдыкадырович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610909300574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Жумагазы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620917301092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Калел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520802300206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Сансызбай Сапанович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781209302988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Камзаев Муратказы Оралгазинович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500308301710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Камзаев Оралгазы Акишевич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840420302212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Касымжанов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650226302238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Саятбек Асылбекович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630810303019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Жумагзы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550512300989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Кожанбаев Кабдилмурат Нурсагатович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721018301990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Копесов Алтынбек Канагатович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541024301291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Копесов Жанабек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600505302196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Корабаев Жумаш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641110301814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Корабаев Кадылбек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860526301511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Коробаев Сансызбек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641215301736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Кужуров Нурлан Маканович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580830300488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Сенбы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791029303494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 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660808402278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Кырыкбаева Рауиля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850204303535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Кырыкпаев Еркебулан Турарович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710105302223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Лискевич Александр Миронович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880927302226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 Мират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820921300543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Асет Кенесказыевич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680515403219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Мухаметкаримова Айгул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641018300471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Алматай Алпсбаевич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940801350849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Нұрғазин Абзал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811023302608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Рахметтуллаев Адилжан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700917301535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Саржанов Муратбек Тюсупбекович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490401300515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Омаргазы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760330302127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Болатбек Батырбекович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890201302528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Жанабек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771015302307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Кайрат Батырбекович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810221302324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760118402061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Танысбаева Эльмира Токтасыновна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760813302152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Таныспаев Асет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800426302713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Таныспаев Руслан Маратбекович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730402400529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Таныспаева Галия Сеитовна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580825402156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Кульсара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981103350785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Ерсин Таскынович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830929302317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Хабибуллин Альберт Рамильевич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771019302527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Чинтимиров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700628300833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Чукеев Ерболат 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721007302136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Шарбакпаев Сержан Сагидуллович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500213301308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Шарипкали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 Аухадиева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790901302364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Швабауэр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830509302768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Cатпаев Куаныш Транович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910103451129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Галиба Медельхановна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731212302509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Азекенов Еркин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581225300273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Азин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701208302313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Алаудинов Асланбек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860327301292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Сергей Романович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650121300181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Жандарбек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480306300293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Зейнелгибиден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821011300608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Апсалямов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791113302452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Арыстамбеков Жанарбек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711109301498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Берик Калибасович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671205401664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Гульмира Кусмановна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570305301529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Бабоев Алексей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861109301765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Бажаев Мурат Капанович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700920302094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Заурбек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650130301971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Байбосинов Жанузак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620112301492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Досмуханбек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670302300268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Байкотов Калиаскар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520302301672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Баяметов Амангельды Ак\скарович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770713301519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Тилеген Аменгельдынович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700201402686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Бекмухамбетова Гульфира Ментаевна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650108402193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Беспалова Марина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800221402666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Бессарабова Елена Анатоьиевна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631108300348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Бубен Иван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700705300217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Букачев Сергей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610120303351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Еркинбек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660925402523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Букенва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630915300184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Булумбаев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650118300743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 Мырзагазы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660118300365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 Мырхахмет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740418402168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 Самат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770103402577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Бытымбаева Маржан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730322403350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Бытымбаева Нургуль Молдашевна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840422300990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Вакуленко Владимир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610721300186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Вакуленко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710118302650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Гарбувин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641219302032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Гарбулин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660410300164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Генатуллин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760605302131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Герасименко Николай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930516401727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Гермс Ольга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691104300327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Павел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850117400495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Гофферт Ольга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840216302540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Далажанов Олег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560125402167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Данилова Наталья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830120303080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 Рамиль Серикханович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720210300224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Надир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790517400783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Димисинова Динара Гадылгумаровна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711221301784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Егежанов Турсынбек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640107300410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710506300415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Еркинбек Естаевич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671104401605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Гульнара Сайлауовна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640327301049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Жамбулат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870422301489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Рустем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750308302442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Рашид Рафикович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810216302298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Зульфат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770420302336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Тахир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871210401623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Дина Шнарбековна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681024402135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Збродько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680330302546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Серикказы Сауэнович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871211301830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790208302436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Михаил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890917400352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621207402199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Изембаева Бахтыкан Бокеновна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580213301917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Газиз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740116302803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Ислам Камильевич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950517350361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Рифхат Ислямович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810721402676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Исмухамбетова Тамара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840811301160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Каирбаев Ержан Манарбекович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690111301688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Кайсенов Серикказы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720209400230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Калибаева Меруерт Калибековна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980221351257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Калибасов Азат Берікұлы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740506300252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Капируллин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710501303422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Каражигитов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720404400677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Каражигитова Бану Мендыбаевна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680603301195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Карыкболов Даулет Кайроллинович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900720300786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Каширский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941115350694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Кенжалин Достан Алтаевич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890406401451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Кливенко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620816300114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Кливенко Николай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801106401160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Клыжко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780511300732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Козанов Руслан Калиович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661102300559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Сергей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170940031322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"Толағай Сүт"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930427350993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Cерикпаев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730506402144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Жанат Амангельдиновна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530802301355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Абикенов Кудайберген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570328301504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Канагат Рахимбаевич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530820302272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Агимбаев Болатбек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851115300639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Агимбаев Ербол Болатбекович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640421300211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Агымбаев Екпин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730219301754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Болаткан Тайболатович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691206300619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Мурат Медельбекович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760914301450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Нурбол Тойболатович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731020300443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Сабит Медельбекович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620315300190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Сайлугазы Меделбекович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600405303071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Толеугазы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630419300188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Кадыр Маутбекович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610220301273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Калымбек Маутбекович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730523350587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Айтмухамбетов Серикказы Турсынханович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810615302128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Айтмухамбетов Сериккан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841114402535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Айтмуханбетова Вильдара Бахытхановна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791025302563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750101300966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Нуртай Кабытаевич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610222300262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Таскайнат Мукамадиевич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820209302698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Даулет Кумашевич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741006400194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621201301121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Сагат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620525302486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Мурат Баденович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720904300123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Серик Кайрканович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910901351290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Байбазаров Максат Какарманович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840412303455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Сымбат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590603300227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Катрен Кабсадыкович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700513300342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Марат Нурсадыкович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611115402692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Байжуманова Гульжанат Акрамовна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800926300973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Баймамыров Бакытжан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831217302001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Аскат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671112300238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Бейбит Сермухамбетович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751129301958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Бекзат Сермухамбетович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480207300192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Тлебалды Адылгазинович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570214401213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Бекетаева Ережеп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760820301985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Алим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761012301112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500519401132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Бельдемчинова Кулсумхан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700610403122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Бибаракова Бииза Шарипхановна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850208301739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Бопабаев Ринат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820323301253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Алибек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710518302992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Кенжебек 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620314301391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Мурзабек Адилевич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480620301344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Букумбаев Алимхан Муканович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690623402286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Шынар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550110302513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Семейхан Алимханович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610606402490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Далбина Бияш Кабдрашитовна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860702300262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Даутбеков 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650515300292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Даутбеков Кайрат Оралканович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740720300266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Даутбеков Тимур Оралханович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680912301165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Джангербаев Кайрат Кадылбекович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690502301970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Мейрамгалий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640218302518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Дукембеков Манар Кобеевич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570213301569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Дукембеков Шапат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620115300450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Ризабек Уалханович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981121350298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Дуйсембеков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550213300894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Куаныш Апсейтович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670517402339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Дюсенова Галия Даутбекавна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470327300996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Кенес Сахитович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981105350376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Ермекұлы Жасұлан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630329301771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Жагабаев Мэхлс Турсынканович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600303300210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Мурат Оразбаевич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621001301692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Галымбек Каденович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560923300112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Кабдылманап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490831400778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Айман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651124301753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Совет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520710300236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Кадырмулла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861006300648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Кайрат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690825301035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Кайрат Сабигалиевич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640721400584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Жанат Баденовна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690503301557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Сергей Васильнвич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461011400717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Леокадия Францевна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650325302711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Сабыр Кайргазинович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580401302223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740729402367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Ибрагиомва Сания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871201302804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Чокаев Багдат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501201300199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Шаймардан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810411300063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Шегебаев Ербол Сайдахметович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860321300579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Шегебаевв Аян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660621301576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Шегедекбаев Кадырахман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910331300406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Болат Маутканович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680703300547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Казбек Адиньдобекович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750602400798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Рыжова Лариса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590820400530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Сания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600128400989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Солтабаев Кульзипа Кусаиновна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620117300154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Тахир Мухамеднурович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870830402223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Рымхан Медельбековна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760608402749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Азимжанова Райгуль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610105301264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 Ермек Еркимбекович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730202302076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 Серик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591212300765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Акчабаров Марат Кусманович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540604300461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Акчалов Толеген Нурмухамбетович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560825300744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Боканай Нурмухамбетович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901004300726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Жасулан Боканаевич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710320301254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740528302853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Досан Ноканович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810423302203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Мурат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470710401378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Артыкпаева Райхан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580425301444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Жумакан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901207300650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Айдын Нургалиевич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790524300814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680927400333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Алмагуль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910415451077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Ахмедкәрімова Гаухар Болаткызы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540507301284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Адильбек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500210301123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Кабдулла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390612300145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Толеубек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620920300863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Турсын Дукеевич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Кайрат Капезович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590107300895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Бакишев Саябек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520424301237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Бактаев Кунасбек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Канат Саметканович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390512400544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Балганбаева Багдат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690203301211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Кайрат Лензатович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781211300853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Бектенов Бакытжан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710826300514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Бектенов Канат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790116303484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Серик Кунанбаевич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580224301997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Богубаев Кожебай Идаятович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590206402350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Богубаева Бакытжамал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720118399040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Болтовский Иван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790528300846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Ботвиньев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Булгак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770310302922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 Канат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760329300690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Вербицкий Иван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580516300113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Винников Виктор Семенович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910706351062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Габдрахманов Арсен Метхатович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311228300057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Габдрахманов Миясар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630905302285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Гадаев Николай Тимофеевич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770921302111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 Бауржан Бигалиевич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781010300987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Гитнер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850312300329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Глинский Виктор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920918350386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Далелов Куат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560930301713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Дегтяренко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530817300557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Василий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771122402038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Леонид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630311400375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Дюсебаева Фарида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930502302029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Дюсюпов Шынғыс Қасенұлы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530124400972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Дюсюпова Маузия Нокановна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630825302786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600208300899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Анатолий Бопышевич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671117350698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Марат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650820300210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Нурлан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900414351201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820617302408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Руслан Бейсембекович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531227300483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Есембаев Базар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820522302114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Еспаев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800904302711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Абай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840705399135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911016351242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Жарыкбасов Елжан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860723301037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Даулет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560901300360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Калибек Байлинович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660807300698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Талгат Марксович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580517300941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Баймукан Капасович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671208302167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Болат Камаевич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690223305352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850522303287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Жаркын Аскарбекович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770102350017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Изгуттинов Саятжан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840810302163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Кайрат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611208300932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Каиргазинов Адакер Айтанович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770613402609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Каисанова Куралай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480107300525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Абдулла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761027300760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Каирлы Абдоллаевич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790302300857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Кайрат Абдоллаевич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740910300794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Кайролла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951010350902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Ашкенов Шынғысхан Мерхатұлы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630225302140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Токашев Айткали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710725302155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Жакупбеков Азамат Толегенович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621122301122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Кымбат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411104300211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Омир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580910400805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Зарипова Гульбаршын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710724302556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Асет Слямханович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640913300412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Кумар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751020301273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Жакупбеков Ерик Толегенович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680320302402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Жалель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731216400729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Калдыбаева Айгуль Каденовна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 Назымбек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680920300309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Разаев Марат Айтказинович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700611301968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Альжан"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590920302277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Разаев Болатбек Айтказинович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Толеукан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711205301033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Кадирбек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671123301404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Шакерканов Мерхат Ашкенович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800705302978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611007300910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Бахыткемел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840811401701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Ерботина Акбота Жумабаевна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740318301437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Конкаев Акилбек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700417302119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Курмекешов Сериккали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710504402127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Маканова Кульмира Егиспековна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641028301918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Малбагаров 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690719402112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Мукатаева Гульжан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660116302132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670617302118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Мусагазинов Камель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Разаев Ермат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640101404922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Дамели Гинаятовна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700224400635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ЖанарКиноятовна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650831301982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640914402588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Токтамысова Гульден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801119400093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Токтарова Альмира Абдилькаликовна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700306402429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Токсейтова Нурбике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650227301166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Кайргазинов Манангазы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1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3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 ского округа по классифи катору админис тративно-террито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104459000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104445000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Ульгилималшинский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104477000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1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3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 ского округа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 твенных товаро произво дителей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 твенных товаро произво дителей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354053100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104445000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К.Аухадиева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104465000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104467000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104469000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Улгилималшынский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104435000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104477000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Шугулбайский сельский округ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2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Наименование: ГУ "Отдел земельных отношении Кокпектинского района области Абай"</w:t>
      </w:r>
    </w:p>
    <w:bookmarkEnd w:id="395"/>
    <w:bookmarkStart w:name="z62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Адрес: Область Абай, Кокпектинский район, село Кокпекты, улица Кабанбай батыра 69</w:t>
      </w:r>
    </w:p>
    <w:bookmarkEnd w:id="396"/>
    <w:bookmarkStart w:name="z62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Телефон: 8 723 48 2 11 45 </w:t>
      </w:r>
    </w:p>
    <w:bookmarkEnd w:id="397"/>
    <w:bookmarkStart w:name="z62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почты: a.naurzbaev@akimatabai.gov.kz</w:t>
      </w:r>
    </w:p>
    <w:bookmarkEnd w:id="398"/>
    <w:bookmarkStart w:name="z62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отдела: Наурзбаев Атымтай Алматаевич</w:t>
      </w:r>
    </w:p>
    <w:bookmarkEnd w:id="3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6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4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территориальной единицы в разрезе категорий земель, на которой указывается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</w:t>
      </w:r>
    </w:p>
    <w:bookmarkEnd w:id="401"/>
    <w:bookmarkStart w:name="z62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3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403"/>
    <w:bookmarkStart w:name="z63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3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405"/>
    <w:bookmarkStart w:name="z63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3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местоположения скотомогильников (биометрических ям)</w:t>
      </w:r>
    </w:p>
    <w:bookmarkEnd w:id="407"/>
    <w:bookmarkStart w:name="z63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которые могут быть предоставлены в землепользование пастбищепользователям</w:t>
      </w:r>
    </w:p>
    <w:bookmarkEnd w:id="409"/>
    <w:bookmarkStart w:name="z64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пастбищ, подлежащих резервированию в целях удовлетворения нужд населения,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411"/>
    <w:bookmarkStart w:name="z64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</w:t>
      </w:r>
    </w:p>
    <w:bookmarkEnd w:id="413"/>
    <w:bookmarkStart w:name="z64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9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Cхема размещения поголовья сельскохозяйственных хивотных на отгонных пастбищах, на которой указываются границы и площади отгонных пастбищ для размещения сельскохозяйственных хивотных</w:t>
      </w:r>
    </w:p>
    <w:bookmarkEnd w:id="415"/>
    <w:bookmarkStart w:name="z650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5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Проектное распределение (перераспределение) пастбищ между сельскими населенными пунктами, входящих в сельский округ, на котором указывается схема распределения (перераспеделения)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bookmarkEnd w:id="417"/>
    <w:bookmarkStart w:name="z653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