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51e7" w14:textId="2e8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Кокпектинскому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18 декабря 2025 года № 37-4/1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Кокпектинскому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37-4/1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Кокпектинскому району на 2025-2029 годы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(далее – План) по Кокпектинскому району на 2025-2029 годы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определяется согласно таблице 10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Кокпектинского района, тысяч гектаров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cельско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549,85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 фикатора админис тративно-террито 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населен 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Акежанов Медет Кабимуратович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770101307621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Акежанов Медет Кабимуратович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770101307621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Едыге Маутканович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600219301956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Виничук Виктор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830712300172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Геккель Виктор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530325301927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Джаксыбаев Дулат Досмухаметович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770403300604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Джаксыбаева Жанар Досмухаметовна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671226400175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Джаксыбаева Калима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460101403163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Джамбаев Тлеукан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550308301859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Мухаметкалий Калелович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630310300908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Жусанбаев Жумагазы Сейсетович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500125300272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Жумагазы Олжабаевич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501107300504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Сансызбай Сапанович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520802300206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Камзаев Муратказы Оралгазинович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781209302988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Камзаев Муратказы Оралгазинович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781209302988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Тлеукан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640121300784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Кырыкбаева Рауиля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660808402278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Лискевич Александр Миронович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Лискевич Александр Миронович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Аймаш Таировна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521204400948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Мухамедов Халмат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730719301138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Мухамедова Аитжамал Сембаевна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430205400525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Мухамедова Аитжамал Сембаевна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430205400525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Насибуллина Зульфира Радиковна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681114401979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Алматай Алпсбаевич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641018300471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Сауле Тулеубековна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550211401005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Руслан Раипұлы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651229300210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Даутхан Арынгазинович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420401301657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Мадияр Кажатбекович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970211350202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Саяхимов Ермекказы Төлеугазыұлы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610406300966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Саяхимов Ермекказы Төлеугазыұлы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610406300966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160440002676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Омаргазы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490401300515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Омаргазы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490401300515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Омаргазы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490401300515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Серікбаева Гүлжан Әйкенкызы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600213400872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Таныспаев Руслан Маратбекович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800426302713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 ТЕРЕК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"Кокпекты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211240011751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"Сейтпек"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"Сейтпек"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"Тұрар-жер"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230540041557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Толешова Асыл Сабитбековна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820815400751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Ляззат Жанабековна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840708401990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Елдос Бауыржанұлы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920930351240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Чинтимиров Александр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771019302527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Шарипкали Аймухаметович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500213301308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23244015510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Акылбаева Галия Каламбековна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600821400263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Галым Турсунгазынович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710901303020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Бекбердинов Тусыпбай Мигражевич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Букубаев Кайрат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891225301533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Акылбек Советбекұлы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630825300224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Кайрат Советбекович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730704301502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Саидгали Карибаевич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530314301104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Саидгали Карибаевич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530314301104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Саидгали Карибаевич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530314301104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Каусов Адильбек Оразгалиевич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610726301964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Марат Кариевич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620702300312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Мерибаев Амангельды Толеубаевич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580908300312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Наушев Кенжибек Шакирович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740924302192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Оспанбаев Марат Мерекеұлы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781021302807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Марат Биданович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620607302203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 Толеугазы Шугаевич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611023300263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"BORDAKY MAL"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041240030197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"Елім-ай Көкпекті"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"Елім-ай Көкпекті"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"Елім-ай Көкпекті"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"Елім-ай Көкпекті"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23244018185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Айдаргазин Канатбек Советулы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710107300981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 Туруспек Жуманович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650908301485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Едыге Маутканович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600219301956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Бахтинова Кульчат Аймухаметовна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630717402686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Бейсенгулова Бижамал Солтангаликызы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530209401105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Муратказы 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760413300310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Дамир Гылымович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851126300976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Дамир Гылымович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851126300976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Руслан Кенесұлы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700525302720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Ержан Кабдугалиевич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530108301352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Мұрат Кенесұлы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Мұрат Кенесұлы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Саидгали Карибаевич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530314301104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Калдыбаева Айгуль Каденовна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731216400729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Каребаев Төлеугазы Уәсілұлы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380315302472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Кенесханов Марат Кайратұлы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920209350699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Тлеукан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640121300784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Кулекенов Алимбек Турарбекович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680812301439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Молдаев Мейремхан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600430300152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Насибуллин Рустам Кужатович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740518302879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Нигматуллин Рафаиль Саитшарифович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580416300912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Даулет Дулатович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731027302573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Максут Канапиянович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421212301030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Акан Манафович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Акан Манафович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Сейфиев Харис Хайдарович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770724302110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Смыков Даурен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840901302485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ТОО"КӨК ТЕРЕК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"Кокпекты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211240011751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"Кокпекты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211240011751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Тусупжанов Бауыржан Зияшович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680127300912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Умбетбаев Кайрат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680910302073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Умбетбаев Кайрат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680910302073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Умбетбаев Кайрат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680910302073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Умбетбаев Кайрат 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680910302073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Фахрутдинов Халел Далилевич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23244005053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Болаткан Тайболатович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730219301754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Болаткан Тайболатович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730219301754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Болаткан Тайболатович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730219301754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Жалель Кажимханович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680320302402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Бапабаев Амантай Каримұлы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670802301363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Бапабаев Амантай Каримұлы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670802301363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Бекбердинов Тусыпбай Мигражевич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Бекбердинов Тусыпбай Мигражевич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Бекбердинов Тусыпбай Мигражевич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Бекбердинов Тусыпбай Мигражевич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Далелхан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581129302031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Кайрат Айткалиевич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861006300648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Изгуттинов Данияр Калимуратович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721220301999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Изгуттинов Данияр Калимуратович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721220301999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Изгуттинов Ержан Султанмуратович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610309300166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Изгуттинов Каиржан Солтанмуратович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650127302212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Алем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940620301074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Марат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Марат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Марат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Марат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Карыкболова Аинур Кайроллиновна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810707400950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Карыкболова Аинур Кайроллиновна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810707400950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 Санат Батанұлы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771014302123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Мазыбаев Кудайберды Тайрович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521014300215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Маутбеков Оразбаев Архат Мәуітбекұлы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801107300389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Нұрмұхамбетов Дәлелхан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591001302520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"Толағай Сүт"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170940031322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"Толағай Сүт"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170940031322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Табигатова Айым Орынтаевна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881215401593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Табигатова Айым Орынтаевна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881215401593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Тлебалдин Канат Асырандинович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620719300993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"Мукаш"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"ТПК Восток"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191040030506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"ТПК Восток"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191040030506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Алмат Куанович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670810301723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Алмат Куанович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670810301723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"Goldstone Minerals"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111240020714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 Канат Жұмагазинұлы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720916301573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Галым Турсунгазынович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710901303020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Булькенов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520131300060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580401302223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Сабыр Кайргазинович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Калдыбаева Айгуль Каденовна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731216400729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Калдыбаева Айгуль Каденовна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731216400729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Калдыбаева Айгуль Каденовна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731216400729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Марат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Карыкболов Даулет Кайроллинович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680603301195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Кузембаева Мансия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481013400652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Кумпеисов Алыбек Калиолданович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611117300722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Кайырлы Далелович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640811300606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Маутбеков Оразбаев Архат Мәуітбекұлы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801107300389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Кайрат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Кайрат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Кайрат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Кайрат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810609300496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Кизатолла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430603300592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Мурат Адыггазинович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600424301910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Ордаканов Марат Болысаевич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590226300208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Ордаканов Марат Болысаевич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590226300208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Хаджимурат Ешмухаметович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630911300826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Тлевберденов Болат Алпысбаевич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660618300452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Кадырбек Кенесұлы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711205301033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Токторбаев Букумбай Сойлоканович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690402301401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Ерболат 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Ерболат 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Ерболат 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Рустам Кабатайұлы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741228301490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Бакатбаев Берик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760729302750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Бакатбаев Берик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760729302750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Бакатбаев Берик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760729302750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Берикбол Кенжебекович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660326300336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Әбілхайыров Алтынгазы Сейітказыұлы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620409301457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Закен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410107300235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Какиш Мухаметжанович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430519300050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Кокпаев Абылгазы Сагидоллаулы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601126300221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Кокпаев Абылгазы Сагидоллаулы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601126300221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Еркинбек Габдуалиевич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570307300284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Болат Мусинович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601126301705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Болат Мусинович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601126301705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Серик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500611300264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Жанар Киноятовна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700224400635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Асыл Базылханович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510201303122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Мұхамед Каликанұлы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23244025401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Солтабаев Данияр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600706300658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Акчабаров Марат Кұсманұлы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591212300765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Даурен Мадишевич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710320301254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Кайрат Капезович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Кайрат Капезович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Кайрат Капезович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Кабатай Орангазинович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461215301597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Кұнанбаев Абайдулла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350102300195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Дюсюпова Маузия Нокановна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530124400972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Кантаева Акмарал Советхановна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631222400989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Кинбаев Айткали Елеусизович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640216300621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Ербол Ныгметжанұлы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631223300492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ТОО"ВК 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150240027840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"Елім-ай Көкпекті"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Турукпаев Кайрат Асетович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620825302655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23244008451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Бейсатова Екатерина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461014400634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 Назымбек Кабдугалымович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 Назымбек Кабдугалымович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Калдыбаева Айгуль Каденовна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731216400729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Косылбаев Ерлик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570122300734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Косылбаев Кымбат Айткалиұлы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621122301122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Насымханова Раушан Кенжехановна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591025401391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"ГАЛЫМЖАН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"ГАЛЫМЖАН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"Елім-ай Көкпекті"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"Мадияр-Астык"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"Мадияр-Астык"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Токашев Айткали Кажиевич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630225302140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Ыдырышов Ахметшукир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471006300081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23244019139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Аухадиева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Бабоев Алексей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570305301529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Хикматуллин Асхат Гилмуллович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440225300807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Сейфиев Харис Хайдарович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770724302110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"Өрнек"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"Өрнек"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"Өрнек"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"Өрнек"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"Өрнек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"Өрнек и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23244011385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76,31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 фикатора админис тративно-террито 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населен 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 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1042330002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1042730002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1042350002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1042370002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1042450002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1042470002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1042390002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1042570002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82,82 тысяч гектаров.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23844 голов выпасаются на общественных пастбищах, площадью 102,25 тысяч гектаров, 57496 голов выпасаются на отгонных пастбищах, площадью 245,38 тысяч гектаров.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 пользователям,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Сведение геоботаническое обследование пастбищ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Злаково-разнотравные на луговых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светло-каштановых обычных суглинистых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почвах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(Волоснец узкий, пырей ползучий, осочка ранняя,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девясил британский,)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Разнотравно-злаковые на луговых светло-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каштановых обычных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(солодка уральская, горошек мышиный,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солонечник точечный, мятлик луговой,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пырей ползучий, ячмень короткоостистый)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Волоснецово-разнотравные на солонцах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луговых 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(Волоснец узкий, зопник клубненосный,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тысячелистник благородный, одуванчик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лекарственный)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" w:id="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Чиево-волоснецово-разнотравные на</w:t>
                  </w:r>
                </w:p>
                <w:bookmarkEnd w:id="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луговых светло-каштановых солончаковых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суглинистых почвах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(Чий блестящий, волоснец узкий, вострец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ветвистый, зопник клубненосный,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девясил британский, подорожник средний,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кермек Гмелина)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Чиево-волоснецово-разнотравные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луговых светло-каштановых солончаковых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(Чий блестящий, волоснец узкий, солонечник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точечный, солодка уральская, соссюрея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солончаковая, кермек Гмелина)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Типчаково-ковыльно-полынные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светло-каштановых обычных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ковыль Лессинга, ковыль волосатик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австрийская, полынь Шренковская,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селитряная)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Типчаково-полынные с караганой на солонцах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средних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полынь узкодольчатая, карагана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низкая)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Чиево-волоснецово-разнотравные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луговых светло-каштановых солончаковых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(Чий блестящий, волоснец узкий, вострец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ветвистый, зопник клубненосный,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девясил британский, подорожник средний,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кермек Гмелин)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М-5г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Чиево-волоснецовые на солонцах луговых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(Чий блестящий, волоснец узкий)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Осочково-разнотравные на лугово-светло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каштановых обычных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(Осочка ранняя, лапчатка вильчатая,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подорожник средний)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Полынно-камфоросмовые на солонцах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лугово-светло-каштановых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(Полынь черная, полынь Шренковская,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камфоросма марсельская)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Плоская равнина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Типчаково-полынно-ковыльные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обычных суглинистых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полынь Лерховская,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узкодольчатая, ковыль волосатик)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на светло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каштановых обычных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Лессинга, типчак, полынь австрийская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Типчаково-осочковые на луговато-светло-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каштановых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осочка ранняя)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Плоская равнина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обычных суглинистых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волосатик, типчак, полынь австрийская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Чиево-волоснецово-разнотравные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солонцах луговых 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(Чий блестящий, волоснец узкий, солодка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уральская, солонечник точечный)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обычных суглинистых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Лессинга, ковыль волосатик, типчак,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Лерховская, полынь узкодольчатая,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австрийская)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Плоская равнина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Типчаково-полынно-ковыльные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обычных суглинистых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полынь австрийская,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Лерховская, ковыль Лессинга)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Типчаково-полынно-волоснецовые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лугово-светло-каштановых солонцеватых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полынь понтийская, волоснец узкий)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Межсопочная равнина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Типчаково-ковыльно-полынные иногда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кустарником на светло-каштановых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обычных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ковыль волосатик, ковыль Лессинга,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Лерховская, полынь узкодольчатая,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австрийская)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обычных суглинистых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Лессинга, типчак, полынь австрийская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Мелкосопочник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Кустарниково-типчаково-ковыльные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(Спирея зверобоелистная, карагана низкая,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типчак, ковыль волосатик)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Ковыльно-овсецово-разнотравные со спиреей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красный, ковыль волосатик, овсец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шелля, лапчатка бесстебельная, подмаренник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русский, жабрица пушистоплодная, спирея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зверобоелистная)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Мелкосопочник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красный, типчак, полынь Лерховская)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Кустарниково-ковыльно-типчаковые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(Спирея зверобоелистная, карагана кустарник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 красный, ковыль волосатик, типчак)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Мелкосопочник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обычных суглинистых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Лессинга, ковыль волосатик, типчак,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Лерховская, полынь узкодольчатая,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австрийская)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Волоснецово-типчаково-полынные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солонцах лугово-светло-каштановых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(волоснец узкий, типчак, полынь селитряняая,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Волоснецово-полынные на солонцах луговых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(Волоснец узкий, полынь селитряная,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Шренковская)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Ковыльно-типчаково-карагановые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Лессинга, ковыль волосатик,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типчак, карагана кустарник)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Мелкосопочник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иногда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кустарником на светло-каштановых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малоразвитых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волосатик, ковыль красный,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типчак, полынь австрийская,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Лерховская, карагана кустарник, спирея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зверобоелистная)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Типчаково-ковыльно-карагановые с полынью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ковыль Лессинга, карагана кустарник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Лерховская, полынь австрийская)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Типчаково-полынно-ковыльные на солонцах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средних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полынь Лерховская,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Шренковская, ковыль волосатик)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Караганово-типчаково-полынные 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разнотравьем на светло-каштановых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малоразвитых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(карагана кустарник, типчак,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австрийская, полынь Лерховская)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Межсопочная равнина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Ковыльно-типчаково-полынные с караганой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светло-каштановых обычных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волосатик, типчак, полынь австрийская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Лерховская, карагана кустарник)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Типчаково-ковыльно-карагановые с полынью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ковыль Лессинга, карагана кустарник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Лерховская, полынь австрийская)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Волоснецово-полынные на солонцах луговых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(Волоснец узкий, полынь селитряная,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Шренковская)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Межсопочная равнина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Типчаково-ковыльно-полынные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обычных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(Типчак, ковыль Лессинга, ковыль волосатик,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Лерховская, полынь узкодольчатая,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австрийская)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Полынно-типчаковые на солонцах светло-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каштановых средних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(Полынь Шренковская, типчак)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Кустарниково-разнотравно-злаковые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лугово-светло-каштановых обычных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(Шиповник коричный, спирея зверобоелистная,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карагана низкая, зопник клубненосный,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пырей ползучий, ломкоколосник ситниковый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Чиево-волоснецово-разнотравные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луговых светло-каштановых солончаковых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(Чий блестящий, волоснец узкий, вострец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ветвистый, зопник клубненосный,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девясил британский, подорожник средний,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кермек Гмелина)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Мелкосопочник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Ковыльно-типчаково-кустарниковые 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полынью на светло-каштановых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малоразвитых 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волосатик, ковыль красный, типчак,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карагана кустарник, спирея зверобоелистная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полынь холодная, полынь Лерховская)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Ковыльно-типчаково-разнотравные с полынью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светлокаштановых обычных суглинистых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волосатик, типчак, лапчатка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бесстебельная, астрагал яичкоплодный,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подмаренник русский, полынь Лерховская)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Ковыльно-овсецово-кустарниковые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(Ковыль красный, ковыль волосатик, овсец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пустынный, карагана кустарник, спирея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зверобоелистная)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Кустарниково-ковыльно-разнотравные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малоразвитых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суглинистых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(Спирея зверобоелистная, карагана низкая,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ковыль красный, зопник клубненосный,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ферула джунгарская)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Долина ручья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Волоснецово-полынные на солонцах луговых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(Волоснец узкий, полынь селитряная, полынь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Шренковская)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Выпаст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Чиево-волоснецово-разнотравные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солонцах луговых светло-каштановых почвах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(Чий блестящий, волоснец узкий, солодка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уральская, солонечник точечный)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</w:tbl>
    <w:bookmarkStart w:name="z5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 запас по контуру: центнеров на гектар сухой массы (числитель),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чистые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солодка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лекарственное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сильно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 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 пастбища для всех видов 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сбитые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 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скота, сокращение пастбищной нагрузки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сбитые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сильно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закустаренные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средне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слабо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закустаренные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сильно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затырсованные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Весенне-летне-осенние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пастбища для всех видов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1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1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bookmarkEnd w:id="390"/>
    <w:bookmarkStart w:name="z6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 фикатору админис тративно-террито 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поселка, села, сель 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 дель 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 фикационный номер/индиви дуальный идентифи 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191240002756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"Сейтпек"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600430300152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Молдаев Мейремхан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701105300951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Шалбаев Булат Мусагалиевич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600125301093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Сарсенбаев Бакытбек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901206351352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"Аймар" Туребеков Айдос Асанханович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200240042172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 Энержи"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700224300728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"Алекс" Бойков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660501300694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 және К" Бекембаев Болат Маукнович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591212300765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"Алмат"Акчабаров Марат Кусманович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771014302123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"Альмира" Қарымсақ Санат Батанұлы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Жакупов Мурат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740115301156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"Арсен" Сарымсаков Марат 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500125300272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Жусанбаев Жумагазы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710107300981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Айдаргазин Канатбек Советулы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680910302073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Умбетбаев Кайрат Муканович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630717402686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"Бахты" Бахтинова Кульчат Аймухаметовна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630103300447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"Бессарабия" Бабой Анатолий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580908300312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Мерибаев Амангельды Толеубаевич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631201300204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Айтбаев Совет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570228300364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"Браун" Браун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841118300900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Виничук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851126300976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Даутов Дамир Гылымович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590226300208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Ордаханов Марат Болысаевич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630313302336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"Елизар" Молдаев Каиркан Мукатаевич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501108301042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Мукашев Слямбек Насырбаевич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660808402278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"Ерке" Кырыкбаева Рауиля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680127300912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"Еркебулан" Тусупжанов Бауыржан Зияшович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421212301030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"Ерназар" Нурмухамбетов Максут Канапиянович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820815400751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"Жалгас" Толешова Асыл Сабитбековна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591031300111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"Жолдыбай" Терликпаев Кабдулкак Адыльбекович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440915400814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"Зангар" Смагулова Клара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760413300310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 Бекишев Муратказы 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621230300318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 Искаков Руфил Менташевич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041240017060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"Коктерек Астык"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"Коктерек" Фахрутдинов Халел Далилевич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900203300735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"Косагаш" Сарманов Жанибек Талгатович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200540017569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жер өнімдері"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211240011751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жер"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650908301485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Акжигитов Туруспек Жуманович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600219301956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Батыров Едыге Маутканович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161240004579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970129350821 540608400569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Кожабаев Мади Еркенович Мухамадиева Людмила Акановна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550211401005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Нургалиева Сауле Тулеубековна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480615301793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Изожанов Марат Касенбаевич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680603400916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Каребаева Марига Толеугазыновна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380315302472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"Манырак" Каребаев Толеугазы 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610618301694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 и К" Бейсембаев Марат Курмашевич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730719301138 430205400525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"Мухамедова" Мухамедов Халмат Хамитович, Мухамедова Айтжамал Сембаевна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700525302720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Дюсенов Руслан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740518302879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"Расим" Насибуллин Рустам Кужатович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600623400603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Калиахметова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461015301522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"Сабырулы" Сабиров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530314301104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"Султман" Ибраимов Саидгали Карибаевич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760907301006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"Фархат" Абдулхаликов Фархат Сайфуллаевич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501218400930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"Шубартобе" Назикеева Галия Сагидулиевна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651101301689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 Жакупбаев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790927303354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"Ырыс" Сарсембаев Жанибек Муратканович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830712300172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"Элита" Виничук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720316300513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Абдулхаликов Ахат Сайфуллаевич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890706300666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Абдулхаликов Кайрат Сагидуллаевич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830423401700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Абдулхаликова Арай Сайфуллаевна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741125301599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Агадилов Аскар Декдарбекович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790402303141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Айгозин Алим Чакурович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670603302328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Нурлыкак Набиулы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690928301739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 Жумагабыл Жуманович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820315301011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 Казбек Бекенович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690606300978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 Марат Рахметуллович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790110400641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Жазира Мертаевна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920622350684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Акчабаров Алмат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831229300536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Анкебаев Нуржан Мухаметсадыкович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680714301892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Апсалямов Кайрат Зейноллинович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850731300536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Ержан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631101400465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Бакытгул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770223304629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Нурлан Кажимуратович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500918400577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Ахмерова Уафия Толхановна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751108300243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Шалкар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820705300945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 Кайрат Болатбекович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640102302300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Бейсенгиров Дуйсенбай Баяхметович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530209401105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Бейсенгулова Бижамал Солтангалиевна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981203351152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Айбар Оралбекұлы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650921301248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Букубаев Жаксылык Марксович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891225301533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Букубаев Кайрат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861115301272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Габитханов Ержан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660909401974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Гульбану Такыновна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690305300723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Гафуров Габдильсабир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860107302531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Дананов Жаслан Манапович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770920301653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Данияр Адиевич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580915403575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Бобейхан Гулзада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920819451273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Алиса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751209300222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Дукенов Бахытбек Карпыкович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900313301137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Ерхат Толеубекович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520424400109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Раушан Кумаровна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700419302625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Бобейхан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781112000380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Әкиқан Нұрболат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961214351307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Әмірғазинов Бақытбек Боранбайұлы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531005399059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 Томан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690922401019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Жадрина Айгул Чаймардановна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970911351335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Жангасинов Али Қайратұлы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680106399085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Макан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931208351616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Жанібек Ербол Жанібекұлы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640525000424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Жеіңсхан Рахымбек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501206300532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Жолдыгулов Омырзак 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840123400179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Жотабаева Альмира Ахметкалиевна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651008301871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Амангельды Мукатаевич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881107301084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Нурлан Кайргазынович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970829350699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Куаныш Туруспекович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490326300538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Слямгазы Жумадилович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670907300524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Ришат Габдулхакович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581227300482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Жанабек Капанович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610923300352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Калякперов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730715302550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Жасулан Ашимович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610726301964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Каусов Адильбек Оразгалиевич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540727300584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Мурат Конысбаевич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510729301088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Сарамсаков Кенжетай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660329300664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Кисин Талгат Камалбекович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751112300710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Киякпаев Бейбут Саветович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640121300784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Тлеукан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610408300997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Марат Микоянович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590421301444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Мердиян Микоянович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621105300994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Коккозов Кызырхан Жунусович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820115301400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Коныспаев Бауыржан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540115302023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Крыкпаев Сагатбек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460402401024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Кубелекова Амангайша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680812301439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Кулекенов Алимбек Турарбекович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910315300366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Даулет Абзальевич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660521300148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Талгат Газизович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680901350916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Самыған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760916302975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Сахан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841118351618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Қожарханұлы Қаділет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911104351538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Қонырканов Серікжан Мұхтарұлы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850721301163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Қырыкбаев Жанболат Тұрлыбекұлы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490909300765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Мавлютов Равиль Сыдыкжанович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870706303002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Маутканов Арнур Самаркандович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830203301480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Асхат Солтанович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981017350976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Асхат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611106402485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Алия Орумбековна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910117300809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Ержан Ескендырович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861208301051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Найзабаев Ринат Эрталепович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821010300484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Найзабаев Руслан Эрталепович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530424300164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Найзабаев Эрталеп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640119300288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 Мейргазы Нургалымович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Насибуллин Рашид Кужатович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681114401979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Насибуллина Зульфира Радиковна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770317402917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Нигматуллина Найля Габдульнуровна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411227300528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Амангелды Кадилшинович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861022300090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Бауржан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731027302573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Даулет Дулатович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600731400274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Кульгайша Андибековна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630125300368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Берик Нурмукашевич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670417401119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Оразаева Саркыт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871006301569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Орумбеков Ринат Рафикович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971216350391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Переписов 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701020300682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"Радмир" Искаков Максут Маркенович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550320301597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Сабихан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800906302396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 Кайрат Аркарбекович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720101399464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Сагимолла Манат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870615301507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Арслан Рысбекович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640428302402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Рысбек Уразбекович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680422300956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Саканаев Серик Калисаттарович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680109400960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Саканаева Карлығаш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590115302716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Буркут Салыкович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890723401910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Салтанат Курметовна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860626300705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Сарамсаков Даулет 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800627301212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Бауржан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750527301950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Сарымсаков Балат 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511105301503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Сеитканов Кошер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560120302976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Ќалиолла Калиоллаевич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920214350676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Серікболов Ернат Серікболұлы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010404550730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Серікпай Шынғысхан Хасанұлы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880201300440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Смыков Даулет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161240012143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"Серикбай-Шынгыс"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630918400692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Карлыгаш Сапановна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500612301822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Аухадиев Турыспек Жансейтович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640805300207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"Акан" Буканова Раймкан.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640428300228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"Алкенулы" Оразаев Кумарбек Алкенулы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650126300268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"Альфия" Токтаев Серік.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500101314370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"Аршалы" Толепбергенов Каирбек Маулетканович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710901303020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"Аскар" Байжуменов Галым Турсунгазынович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440225300807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Хикматуллин Асхат Гилмуллович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750128302741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Хикматуллин Фергат Асхатович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690616300586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"Асылкожа" Кунгожин Кенжебек Асылгожаулы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480718400266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Куанова Турсынхан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680603301195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"Богас" Карыкболов Даулет Кайроллинович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631201300204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Айтбаев Совет Кудайбергенович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500906400323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Кыдырханова Батимаш Байтолыковна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541228400229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"Дат" Мерекенова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770221301633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Азбаев Сергазы Акказыевич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720916301573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Арыстамбеков Канат Жумагазинович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420802300909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"Едиль" Мусагалиев Серіккали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741228301490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Тулепбергенов Рустам Кабатайевич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491021400539 950409351342 060401550961 970409350952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 Кусаинова Сагдат Садыковна Толеубеков Ерболат Алибекович Толеубеков Ернұр Әлібекұлы Толеубеков Нурболат Алибекович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481013400652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"Злиха" Кузембаева Мансия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700704300192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"Камбар" Абдрахманов Ермек Камбарович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520131300060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"Каракас" Булькенов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"Карина" Усманов Талгат Матигуллаевич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650407301749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"Коктик" Садвокасов Турар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610918400183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"Куралай" Токтобоянова Салтанат Камбаровна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720812302090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"Кызыл-Жулдуз" Анкебаев Санат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690313300142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Кабышев Талгат Советбекович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450415301413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Кунафин Бакытбек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490701302136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Калдашев Мырзабек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840602301124 870811400603 510913400600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"Миллят" Ахметканов Талгат Ахметканович, Бахтиярова Анар Ахметкановна, Бахтиярова Кулян Райхановна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410101301181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"Мунир" Габдрахманов Габдулмунир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830711302589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 Турдин Серик Даульбекович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740820300913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Акшабаев Кенжебек Майлыбайевич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690402301401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"Сайлаухан" Токторбаев Букумбай Сойлоканович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740418402168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"Самат" Бытымбаев Самат Молдашович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821210301935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"Сырым" ТенизбаевСырым 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630906300521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Темирбеков Талгат Турсабекович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590508300647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"Тасты" Толегенов Ерболат Уалиевич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620221302403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"Фия" Атиманов Калиахмет Мырзахметович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691102300267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Азбаев Мергаз Аккозынович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790204301595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Акшабаев Нурлан Майлыбаевич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380118400411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Акшабаева Кульсара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280417671023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Оралханова Калимаш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610506401588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Мензипа Секеновна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710901303020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Галым Турсунгазынович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750812302234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Мурат Турсунгазынович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640805300207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Раймкан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750911300305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Габдрахманов Рамиль Габдулмунирович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480314301300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Жаныбек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810802300811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Нуржан Жаныбекович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750809302307 360521400944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Багадиев Нурболат Абенович, Багадиева Кульсим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720415402524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Жанатаева Толкын Жаксылыковна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730111399034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Задахан Сәрсенхан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630520300335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Куандык Сауэнович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690115302529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Берикбосын Кажмуканович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670422303374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Серикбосын Кажмуханович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780216402860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Кодекова Маржан Сергалиевна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750118302678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Коныспаев Ержан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720219301950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Коныспаев Нурлан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840808302432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Кайрат Даулетханович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720907302067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 Талгат Бахытбекович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580525302773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Мавлютов Рафаил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910201300697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Малигашов Азамат Мейренбекович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810719300810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Рустам Манапович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770528300812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Манарбек Сайлауханұлы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840531301179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Молбаев Кымбат Сулейменович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591118400448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Молбаева Шамчатай Маукеновна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640415302213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Жулдузбек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650501400887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Нурбану Майлыбаевна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510910402402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Бикен Ибраевна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590102402969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Сания Саидовна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821207301780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Дархан Жакыпбекович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700903302031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Даурен Адильханович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741022402326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Гульназ Адильхановна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590801300570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Кадырбек Бекмухамбетович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630603301959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Адилбек Секенович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590822301870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Габиден Турсабекович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890828301053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Дархан Талгатович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600828302539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Адылбек Сайлеканович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881015300670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Ринат Адылбекович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190340004991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830402302133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Абзал Ерболатович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720509303795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Мурат Кабытаевич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940821351608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Тұрсабеков Жан Талғатұлы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960329351200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Тұрсынғазин Асқар Ғалымұлы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810829302528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Хикматуллин Талгат Асхатович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750128302741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Хикматуллин Фергат Асхатович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941116351231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Чеганов Ержан Қайратұлы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570418300129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Латфулла Шайхулинович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721007302136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Шарбакпаев Сержан Сагидуллович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171140031475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"BEKZHAN-ASTYK"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600804300175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Абылкалыков Тукеш Ондасынович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710124302079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Елюбаев Сержан Токенович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690409300997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"Айт-Дидар" Рахимов Алибек Ганиевич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930405350953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"Ақтөре" Мәкешев Ақтөре Оралғазыұлы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801023302190 750111302392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"Алка" Асылханов Айдар Елеусизович Асылханов Кайрат Елеусизович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390605400262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Сембаев 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650917300278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Смаилов Ержан Кабдолланович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600301404358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Макешова Нурсауле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530301402257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"Бектур" Ибраимова Калия Алпысовна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631211300249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Ибраев Мухамеднур Кумарбекович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760729302750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Бакатбаев Берик Сайлауович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910102351079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Далелов Ельдос Ескендірулы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650924300315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"Ельтай" Байтунов Еркимбек Елтаевич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520301303247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Абдыгалимов Серикказы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580101302505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"Ержурек" Кушеров Дамелкан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631117300377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"Ернар" Шакенов Серик Жанабилевич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550115300356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"Жанкелді" Садыков 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831216301751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"Жаркын" Оразаев Жаркын Капорович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601126300221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"Жас-Талап" Кокпаев Абылгазы Сагидоллаевич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470907300809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"Жүрсін" Шаяхметов Ербакшат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760314300232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"Исламбек" Кунапьянов Исламбек Исаевич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"Калмухжомахмет" Хабидолданов Мұхамед Қалиқанұлы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610702400248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"Кенже" Солтанбекова Калимаш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530927301127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"Кокжал-Барак" Смаилов Жумажан Камзаулы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510201303122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"Мейыргуль" Тапалов Асыл Базылханович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620211300383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"Орлеу" Кайракбаев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620409301457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Абылхайыров Алтынѓазы Сейітќазыулы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631223300165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"Тілек" Оразалин Еркін Кабдрахметович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811221401543 800201300377 620829402049 640501400776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"Толик" Усерова Шынар Башановна Усеров Толеубек Башанович Усерова Бакытгуль Усерова Бибигуль Башановна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850726301225 620815400492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"Тургамбаев" Тургамбаев Алмас Кумарбекович Турганбаева Айман Кенесовна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701221300090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"Чингиз" Отаров Жумабек Садабаевич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921221351467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Абайев Тлеубек Алимуратович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450110300259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Абдрасымов Айтан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450110300259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Абдрасымов Айтан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841114301144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Абдрасымов Акылбек Айтанович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651115302396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Абылкаиров Серыкбек Сеитович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600804300175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Абылкалыков Токаш Ондасынович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981015450466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Азанбаева Айымгүл Қанатқызы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770131302454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Акатаев Анеш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800617301228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Акатаев Болат Кизатович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741121300252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Акатаев Данеш Кизатович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830211300971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Акатаев Марат Кизатович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841218301774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Ерболат Турарович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641023300328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Альпиев Адилбек Азангалиевич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280417671023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Оралханова Калимаш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751027302051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Ерлан Токенович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701029300334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Мейрамказы Шаймарданович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821109351487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Батай Әлімбек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871211351598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Дзюбаев Даурен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940825351015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Жандос Еркимбекович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580326300329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760930302278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Еркинбек Садыбекович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640227300314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Залитанов Алимурат Абайевич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801014300353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Канат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640705301477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Казакпаев Мерхат Вильданович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930822301754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Каирлинов Меирхан Серикулы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610122300358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Кумушев Слямбек Ашимович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650815300312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Кунапьянов Амирбек Исаевич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650323300308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Кунапьянов Сабырбек Мусанович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650509300438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Куркебаев Нурлан Нуркасымович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931010351174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Қауан Нұрболат Қанатұлы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940323351511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Қуттыбаев Абылайхан Кәрімұлы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890503300880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Құттыбаев Олжас Кәрімұлы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731015300244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Алтекович Рахимбаев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901227301340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Ондасынов Серик Токашулы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781025302442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Айдын Зекенович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661017300281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Ербол Зекенович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621126302658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Каден Зекенович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700528300265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Журсин Кадылбекович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790125303126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Сагидоллинов Жаксылык Маманович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850414302003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Солтанбеков Алтынбек Кадлбекович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670506300306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Солтанбеков Кенжибек Акшаикович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"Калмухжом-Ахмет"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810406401853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Станбекова Асемгуль Мамырбековна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Хабидолданов Мухамед Каликанович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760729302027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Читимов Аскар Калиаскарович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Ульгулималшинский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850413301199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Читимов Еркебулан Айбекович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500419300220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Азин Кайдар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520902400286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Абижанова Фарида Жунисовна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591025401391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Насымханова Раушан Кенжехановна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761214300300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"Барнур" Куркебаев Бауыржан Нургазинович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781021302807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"Болат" Оспанбаев Мурат Мерекеулы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740916301150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"Букембай" Калыков Серик Бокенбаевич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150240027840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Талап"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620702300312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"Галымжан" Койбагаров Марат Кариевич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"Елимай" Бекбердинов Тусыпбай Мигражевич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110440007201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"Елім-ай – Көкпекті"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641202300152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 Байсакалов Ерлан Есенович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590316302253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 Малгаждаров Серик Кумашевич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801202302113 491008401259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"Жібек" Рахимбаев Арман Кадылбекович Рахимбаева Шаймен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630504300259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"Итулия" Забунов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570303300351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Раев Сайлаубай Бейсенбаевич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590725300924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"Лебедев" Лебедев Станислав Фадеевич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671019302128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Тупицын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471017300160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"Мерсадык" Акшулаков Ермек Мерсадыкович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840602301124 870811400603 510913400600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"Миллят" Ахметканов Талгат Ахметканович Бахтиярова Анар Ахметкановна Бахтиярова Кулян Райхановна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620607302203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Садыков Марат Биданович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590913300133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"Нұрсолтан" Жазнаев Алимхан Каирканович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600801300426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Гульков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711027300800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Байтусупов Толеубек Касымкаирович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801114402101 140828505658 80125654141 60122651375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Дюсенбаева Индира Серикпековна Советбек Ілияс Қайратұлы Советбекова Алина Қайратқызы Советбекова Сабина Қайратқызы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680409300201 701217300237 781008401399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"Садуакасов" Садуакасов Серик Калибекович Садуакасов Берик Калибекович Садуакасова Айжан Калибековна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490729300142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Ясиков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840305400782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Айнур Сериккызы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611019301626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Кушукпаев Жумабек Курмашевич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850401300303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Аданов Саят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750627400279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Аздарханова Анар Мураткановна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501025300455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 Жумабек Айтмухамбетович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461014400634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Бейсатова Екатерина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640215402311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Алтынгуль Асылхановна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950401351517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Бексолтанов Бірлік Мирашұлы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790625303604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Гоферт Николай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581129302031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Далелхан Каликанович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740606302024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Мурат Каликанович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900131300794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Айдар Акылбекович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750828301898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Канат Советбекович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760714300188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Жеткенов Дулат Дуйсембекович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741002302806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Жеткенов Ринат Дуйсенбекович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400101402263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830510301806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Канат Мендебаевич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600701301699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Серикказы Зияшевич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640705301477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Казакпаев Мерхат Вильданович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880825300542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Казакпаев Рамиль Мерхатович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700709300833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Руслан Калимбекович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960607350194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Ринат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800420402559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Кушукпаева Асем Мурзагалиевна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701006400662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Кушукпаева Жанна Зейнелгабденовна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Лукьянчук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930114350991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Мигражев Әділжан Дүйсенұлы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740924302192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Наушев Кенжебек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850208301461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Нукушев Ермек Токтарович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831204301954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Абай 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860830400522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Нурлыбаева Альмира Токановна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761015300309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Бауржан Байсеитович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920225350864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Айдын Оралбекович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880127302158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Орынбеков Данияр Галимджанович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900716301128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Дархан Советович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601115301243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Виктор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710711300688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Талгат 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780607401025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Сатенбаева Айгуль Ариновна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571024301465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Аркаш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170140005443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870804400562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Турарова Макпал Нурбековна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760228300582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Цепков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740413300297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Цепков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600912300618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660222301666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Токтарбек Кожекеевич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760726301924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Жанатбек Кожекенович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880308301689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 Талгат Асенбаевич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840425302180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Акежанов Серик Кабимуратович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571031400293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Акежанова Бакыт Лукпановна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510822301162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Хадыр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640417301860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Абылкасым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931108301923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Еркебулан Абылкасымович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651101403255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Мейрамгул Жаксылыковна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800409302813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Байгалиев Айдар Сабешевич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890327301327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Байсексенов Рустем Жумагазыевич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531108300674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Байсенгиров Дюйсенгазы Баяхметович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840301302324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Байсенгиров Ерлан Дюйсенгазыевич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700818300291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Байсенгиров Мырзабек Джумагазыулы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711013300448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Байсенгиров Сатбек Джумагазинович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540711301332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Бопиев Турсын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820128400142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Бытимшинова Гульнара Есмухамбетовна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530325301927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Геккель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460101403163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Джаксибаева Калима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540401403528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Нувзия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640314301266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Адилбек Акылбекович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410101405001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Макеш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890518300961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Ербол Досмуратович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870219301148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Асет Кадырович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Жумагазы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680901301482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Исмаилхаджиев Серик Абдыкадырович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610909300574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Жумагазы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620917301092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Калел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520802300206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Сансызбай Сапанович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781209302988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Камзаев Муратказы Оралгазинович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500308301710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Камзаев Оралгазы Акишевич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840420302212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650226302238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Саятбек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630810303019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Жумагзы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550512300989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Кожанбаев Кабдилмурат Нурсагатович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721018301990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Копесов Алтынбек Канагатович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541024301291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Копесов Жанабек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600505302196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Жумаш 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641110301814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Кадылбек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860526301511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Коробаев Сансызбек 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641215301736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Кужуров Нурлан Маканович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580830300488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Сенбы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791029303494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660808402278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Кырыкбаева Рауиля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850204303535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Кырыкпаев Еркебулан Турарович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710105302223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Лискевич Александр Миронович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880927302226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Мират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820921300543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 Асет Кенесказыевич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680515403219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Мухаметкаримова Айгул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641018300471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Алматай Алпсбаевич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940801350849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Нұрғазин Абзал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811023302608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Рахметтуллаев Адилжан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700917301535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Муратбек Тюсупбекович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490401300515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Омаргазы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760330302127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Болатбек Батырбекович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890201302528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Жанабек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771015302307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Кайрат Батырбекович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810221302324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760118402061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Танысбаева Эльмира Токтасыновна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760813302152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Таныспаев Асет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800426302713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Таныспаев Руслан Маратбекович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730402400529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Таныспаева Галия Сеитовна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580825402156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Кульсара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981103350785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Ерсин Таскынович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830929302317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Хабибуллин Альберт Рамильевич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771019302527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Чинтимиров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700628300833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Чукеев Ерболат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721007302136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Шарбакпаев Сержан Сагидуллович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500213301308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Шарипкали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Аухадиева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790901302364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Швабауэр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830509302768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Cатпаев Куаныш Транович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910103451129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Галиба Медельхановна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731212302509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Азекенов Еркин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581225300273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Азин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701208302313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Алаудинов Асланбек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860327301292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Сергей Романович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650121300181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Жандарбек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480306300293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Зейнелгибиден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821011300608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Апсалямов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791113302452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Арыстамбеков Жанарбек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711109301498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Берик Калибасович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671205401664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Гульмира Кусмановна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570305301529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Бабоев Алексей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861109301765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Бажаев Мурат Капанович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700920302094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Заурбек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650130301971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Байбосинов Жанузак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620112301492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Досмуханбек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670302300268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Байкотов Калиаскар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520302301672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Баяметов Амангельды Ак\скарович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770713301519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Тилеген Аменгельдынович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700201402686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Бекмухамбетова Гульфира Ментаевна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650108402193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Марина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800221402666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Бессарабова Елена Анатоьиевна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631108300348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 Иван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700705300217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Букачев Сергей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610120303351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Еркинбек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660925402523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Букенва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630915300184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Булумбаев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650118300743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 Мырзагазы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660118300365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 Мырхахмет Молдашевич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740418402168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 Самат Молдашевич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770103402577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Бытымбаева Маржан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730322403350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Бытымбаева Нургуль Молдашевна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840422300990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Вакуленко Владимир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610721300186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Вакуленко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710118302650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Гарбувин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641219302032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Гарбулин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660410300164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Генатуллин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760605302131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Герасименко Николай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930516401727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Гермс Ольга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691104300327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Павел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850117400495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Гофферт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840216302540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Далажанов Олег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560125402167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Данилова Наталья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830120303080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 Рамиль Серикханович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720210300224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Надир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790517400783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Димисинова Динара Гадылгумаровна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711221301784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Егежанов Турсынбек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640107300410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Сакен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710506300415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Еркинбек Естаевич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671104401605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Гульнара Сайлауовна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640327301049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Жамбулат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870422301489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Рустем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750308302442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Рашид Рафикович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810216302298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Зульфат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770420302336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Тахир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871210401623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Дина Шнарбековна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681024402135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Збродько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680330302546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Серикказы Сауэнович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871211301830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790208302436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Михаил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890917400352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621207402199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Изембаева Бахтыкан Бокеновна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580213301917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Газиз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740116302803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Ислам Камильевич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950517350361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Рифхат Ислямович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810721402676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Исмухамбетова Тамара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840811301160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Ержан Манарбекович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690111301688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Серикказы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720209400230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Калибаева Меруерт Калибековна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980221351257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Калибасов Азат Берікұлы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740506300252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Капируллин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710501303422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Каражигитов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720404400677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Каражигитова Бану Мендыбаевна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680603301195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Карыкболов Даулет Кайроллинович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900720300786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Каширский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941115350694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Кенжалин Достан Алтаевич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890406401451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Кливенко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620816300114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Кливенко Николай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801106401160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Клыжко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780511300732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Козанов Руслан Калиович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661102300559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Сергей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170940031322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"Толағай Сүт"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930427350993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Cерикпаев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730506402144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Жанат Амангельдиновна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530802301355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Абикенов Кудайберген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570328301504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 Канагат Рахимбаевич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530820302272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Агимбаев Болатбек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851115300639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Агимбаев Ербол Болатбекович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640421300211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Агымбаев Екпин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730219301754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Болаткан Тайболатович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691206300619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Мурат Медельбекович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760914301450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Нурбол Тойболатович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731020300443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Сабит Медельбекович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620315300190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Сайлугазы Меделбекович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600405303071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Толеугазы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630419300188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Кадыр Маутбекович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610220301273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Аймухамбетов Калымбек Маутбекович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730523350587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 Серикказы Турсынханович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810615302128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 Сериккан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841114402535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Айтмуханбетова Вильдара Бахытхановна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791025302563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Акатаев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Нуртай Кабытаевич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610222300262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Таскайнат Мукамадиевич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820209302698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Даулет Кумашевич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741006400194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Арыстанбекова Айгуль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621201301121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Сагат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620525302486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Мурат Баденович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720904300123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Серик Кайрканович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910901351290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Байбазаров Максат Какарманович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840412303455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Сымбат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590603300227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Катрен Кабсадыкович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700513300342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Марат Нурсадыкович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611115402692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Байжуманова Гульжанат Акрамовна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800926300973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Баймамыров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831217302001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Аскат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671112300238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Бейбит Сермухамбетович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751129301958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Бекзат Сермухамбетович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480207300192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Тлебалды Адылгазинович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570214401213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Бекетаева Ережеп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760820301985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 Алим Кенесович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761012301112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500519401132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Бельдемчинова Кулсумхан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700610403122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Бибаракова Бииза Шарипхановна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850208301739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Бопабаев Ринат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820323301253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Алибек Казбекович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710518302992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Кенжебек 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620314301391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Мурзабек Адилевич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480620301344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Букумбаев Алимхан Муканович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690623402286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Шынар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550110302513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Семейхан Алимханович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610606402490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Далбина Бияш Кабдрашитовна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860702300262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Аслан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650515300292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Кайрат Оралканович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740720300266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Тимур Оралханович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680912301165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Джангербаев Кайрат Кадылбекович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690502301970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Мейрамгалий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640218302518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Дукембеков Манар Кобеевич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570213301569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Дукембеков Шапат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620115300450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Ризабек Уалханович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981121350298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Дуйсембеков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550213300894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Куаныш Апсейтович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670517402339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Галия Даутбекавна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470327300996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Кенес Сахитович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981105350376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Ермекұлы Жасұлан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630329301771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Жагабаев Мэхлс Турсынканович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600303300210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Мурат Оразбаевич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Галымбек Каденович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560923300112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Кабдылманап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490831400778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Айман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651124301753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Совет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520710300236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Кадырмулла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861006300648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Кайрат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690825301035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Кайрат Сабигалиевич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640721400584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Жанат Баденовна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690503301557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Сергей Васильнвич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461011400717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Леокадия Францевна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Сабыр Кайргазинович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580401302223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740729402367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Ибрагиомва Сания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871201302804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Чокаев Багдат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501201300199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Шаймардан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810411300063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 Ербол Сайдахметович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860321300579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Шегебаевв Аян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660621301576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Шегедекбаев Кадырахман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910331300406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Болат Маутканович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680703300547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Казбек Адиньдобекович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750602400798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Рыжова Лариса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590820400530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Сания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600128400989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Солтабаев Кульзипа Кусаиновна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620117300154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Тахир Мухамеднурович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870830402223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Рымхан Медельбековна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760608402749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Азимжанова Райгуль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610105301264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 Ермек Еркимбекович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730202302076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 Серик Советович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591212300765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Акчабаров Марат Кусманович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540604300461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Акчалов Толеген Нурмухамбетович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560825300744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Боканай Нурмухамбетович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901004300726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Жасулан Боканаевич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710320301254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740528302853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Досан Ноканович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810423302203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Мурат Ертаевич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470710401378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Артыкпаева Райхан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580425301444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Жумакан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901207300650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Айдын Нургалиевич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790524300814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680927400333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Алмагуль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910415451077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Ахмедкәрімова Гаухар Болаткызы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540507301284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Адильбек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500210301123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Кабдулла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390612300145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620920300863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Турсын Дукеевич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Кайрат Капезович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590107300895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Бакишев Саябек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520424301237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Бактаев Кунасбек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Канат Саметканович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390512400544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Балганбаева Багдат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690203301211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Кайрат Лензатович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781211300853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Бакытжан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710826300514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Канат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790116303484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Бибосинов Серик Кунанбаевич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580224301997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Богубаев Кожебай Идаятович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590206402350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Богубаева Бакытжамал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720118399040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Болтовский Иван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790528300846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Ботвиньев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730101301455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Булгак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770310302922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Бытымбаев Канат Молдашевич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760329300690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Вербицкий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580516300113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 Виктор Семенович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910706351062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Габдрахманов Арсен Метхатович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311228300057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Габдрахманов Миясар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630905302285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Гадаев Николай Тимофеевич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770921302111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 Бауржан Бигалиевич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781010300987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Гитнер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850312300329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Глинский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920918350386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Далелов Куат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560930301713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Дегтяренко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530817300557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Василий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771122402038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Леонид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630311400375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Дюсебаева Фарида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930502302029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 Шынғыс Қасенұлы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530124400972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Дюсюпова Маузия Нокановна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630825302786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600208300899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Анатолий Бопышевич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671117350698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Марат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650820300210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Нурлан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900414351201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820617302408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Руслан Бейсембекович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531227300483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820522302114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800904302711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Абай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840705399135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911016351242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Жарыкбасов Елжан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860723301037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Жотабаев Даулет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560901300360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Жотабаев Калибек Байлинович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660807300698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Талгат Марксович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580517300941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Баймукан Капасович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671208302167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Болат Камаевич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690223305352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Заманбеков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850522303287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 Жаркын Аскарбекович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770102350017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Изгуттинов Саятжан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840810302163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Кайрат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611208300932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Каиргазинов Адакер Айтанович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770613402609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Каисанова Куралай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480107300525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Абдулла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761027300760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Каирлы Абдоллаевич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790302300857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Кайрат Абдоллаевич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740910300794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Кайролла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951010350902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Ашкенов Шынғысхан Мерхатұлы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630225302140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Токашев Айткали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710725302155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Азамат Толегенович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621122301122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Косылбаев Кымбат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411104300211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 Омир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580910400805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Зарипова Гульбаршын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710724302556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Асет Слямханович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640913300412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Кумар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751020301273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Ерик Толегенович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680320302402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Жалель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731216400729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Калдыбаева Айгуль Каденовна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710904300786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 Назымбек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680920300309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Разаев Марат Айтказинович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700611301968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Альжан"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590920302277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Разаев Болатбек Айтказинович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Толеукан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711205301033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Кадирбек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671123301404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Шакерканов Мерхат Ашкенович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800705302978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611007300910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Бахыткемел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840811401701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Ерботина Акбота Жумабаевна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740318301437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Конкаев Акилбек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700417302119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Курмекешов Сериккали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710504402127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Маканова Кульмира Егиспековна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641028301918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Малбагаров 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690719402112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Гульжан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660116302132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670617302118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Мусагазинов Камель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Разаев Ермат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640101404922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Дамели Гинаятовна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700224400635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ЖанарКиноятовна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650831301982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640914402588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Токтамысова Гульден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801119400093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Альмира Абдилькаликовна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700306402429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Токсейтова Нурбике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650227301166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Кайргазинов Манангазы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 ского округа по классифи катору админис тративно-террито 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поселка, села, сель 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Ульгилималшинский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 фикатору админис тративно-террито риальных объектов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поселка, села, сель ского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 твенных товаро произво дителей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 твенных товаро произво дителей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К.Аухадиева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Улгилималшынский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Шугулбайский сельский округ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ГУ "Отдел земельных отношении Кокпектинского района области Абай"</w:t>
      </w:r>
    </w:p>
    <w:bookmarkEnd w:id="395"/>
    <w:bookmarkStart w:name="z6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Область Абай, Кокпектинский район, село Кокпекты, улица Кабанбай батыра 69</w:t>
      </w:r>
    </w:p>
    <w:bookmarkEnd w:id="396"/>
    <w:bookmarkStart w:name="z6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8 723 48 2 11 45 </w:t>
      </w:r>
    </w:p>
    <w:bookmarkEnd w:id="397"/>
    <w:bookmarkStart w:name="z6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a.naurzbaev@akimatabai.gov.kz</w:t>
      </w:r>
    </w:p>
    <w:bookmarkEnd w:id="398"/>
    <w:bookmarkStart w:name="z6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отдела: Наурзбаев Атымтай Алматаевич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2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401"/>
    <w:bookmarkStart w:name="z6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403"/>
    <w:bookmarkStart w:name="z6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405"/>
    <w:bookmarkStart w:name="z6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</w:t>
      </w:r>
    </w:p>
    <w:bookmarkEnd w:id="407"/>
    <w:bookmarkStart w:name="z6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которые могут быть предоставлены в землепользование пастбищепользователям</w:t>
      </w:r>
    </w:p>
    <w:bookmarkEnd w:id="409"/>
    <w:bookmarkStart w:name="z6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411"/>
    <w:bookmarkStart w:name="z6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</w:t>
      </w:r>
    </w:p>
    <w:bookmarkEnd w:id="413"/>
    <w:bookmarkStart w:name="z6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4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хивотных на отгонных пастбищах, на которой указываются границы и площади отгонных пастбищ для размещения сельскохозяйственных хивотных</w:t>
      </w:r>
    </w:p>
    <w:bookmarkEnd w:id="415"/>
    <w:bookmarkStart w:name="z65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входящих в сельский округ, на котором указывается схема распределения (перераспеделения)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bookmarkEnd w:id="417"/>
    <w:bookmarkStart w:name="z6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