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caf5" w14:textId="72f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23-11 "О бюджете Шугылбайского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20 августа 2025 года № 31-10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Шугылбайского сельского округа на 2025-2027 годы" от 27 декабря 2024 года № 23-11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Шугылбайского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67 229,4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61 338,4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69 408,5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-2 179,1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2 179,1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2 179,1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Шугылбай,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