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dcfe" w14:textId="854d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имени К. Аухадиева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К. Аухадиева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118 608,0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118 608,0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сельского округа на 2026 год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и руслоочистительные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реке Талменка в селе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сельских населенных пунктов по итогам акции "Таза Қазақстан"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