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e1b0" w14:textId="fcee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Кокпектинском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18 декабря 2025 года № 37-2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Кокпектинский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5 228 410,7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1 469 190,0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16 156,0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3 728 064,7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4 520 084,1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71 305,0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127 588,0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56 283,0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637 021,6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-637 021,6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127 588,0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872 283,0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107 673,4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области Абай от 08.04.2026 </w:t>
      </w:r>
      <w:r>
        <w:rPr>
          <w:rFonts w:ascii="Times New Roman"/>
          <w:b w:val="false"/>
          <w:i w:val="false"/>
          <w:color w:val="000000"/>
          <w:sz w:val="28"/>
        </w:rPr>
        <w:t>№ 42-6/1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2026 год объемы субвенции, передаваемых из районного бюджета в бюджеты сельских округов, в сумме 528 609,0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Бигашский сельский округ – 29 938,0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сельский округ – 174 068,0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Кокжайыкский сельский округ – 62 478,0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К. Аухадиева – 51 747,0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Тассайский сельский округ – 38 373,0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Теректинский сельский округ – 35 357,0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Улкенбокенский сельский округ – 50 370,0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Ульгулималшинский сельский округ – 47 278,0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Шугылбайский сельский округ – 39 000,0 тысяч тенге.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исполнению на 2026 год нормативы распределения доходов в бюджет района по социальному налогу в размере 1 процента,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8 декабря 2025 года № 32/212-VIII "Об областном бюджете на 2026-2028 годы".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2026 год в сумме 35 118,0 тысяч тенге.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районном бюджете на 2026 год целевые текущие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районном бюджете на 2026 год целевые трансферты на развитие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районном бюджете на 2026 год целевые текущие трансферты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бюджетных программ районного бюджета на 2026 год.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области Абай от 08.04.2026 </w:t>
      </w:r>
      <w:r>
        <w:rPr>
          <w:rFonts w:ascii="Times New Roman"/>
          <w:b w:val="false"/>
          <w:i w:val="false"/>
          <w:color w:val="ff0000"/>
          <w:sz w:val="28"/>
        </w:rPr>
        <w:t>№ 42-6/1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5 228 410,7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1 469 190,0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1 352 178,0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3 728 064,7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3 728 064,7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3 728 064,7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4 520 084,1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499 817,7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702 942,8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725 855,1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549 744,7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-637 021,6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3 147 043,0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1 523 469,0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1 400 463,0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763 398,0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637 065,0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1 595 611,0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1 595 611,0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1 595 611,0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3 147 043,0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3 441 227,0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1 739 425,0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1 610 062,0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1 671 992,0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3 441 227,0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696 325,0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Кокпектинского районного маслихата области Абай от 08.04.2026 </w:t>
      </w:r>
      <w:r>
        <w:rPr>
          <w:rFonts w:ascii="Times New Roman"/>
          <w:b w:val="false"/>
          <w:i w:val="false"/>
          <w:color w:val="ff0000"/>
          <w:sz w:val="28"/>
        </w:rPr>
        <w:t>№ 42-6/1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индивидуального помощника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протезно-ортопедические, 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-санаторно-курортное лечение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88 279,0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 детям от 1 до 6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12 444,0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ВОВ, лиц с инвалидностью ВОВ, лицам приравненные к участникам и лиц с инвалидностью ВОВ, ЧАЭС, семьям военнослужащих, погибших (пропавших без вести) или умерших вследствие ранения, семьям воинов, погибших в Афганистане, Таджикистане, Карабахе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многодетным матерям, награжденным подвесками "Алтын алқа", "Күміс алқа" или получившие ранее звание "Мать героиня" и награжденные орденом "Материнская слава" 1, 2 степени и имеющим четыре и более совместно проживающих несовершеннолетних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государственных служащим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84 401,0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дополнительных обязательных пенсионных взносов работодателя для работников бюджетной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в области пассажирского транспорта и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401 710,3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дороги "Улкенбокен-Кокжайык-Ульгулималшы" км 43-54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автомобильной дороги "Улкенбокен-Кокжайык-Ульгулималшы" км 28-43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Планов по управлению пастбищами и их использованию в районе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Берегоукрепительные и руслоочистительные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реке Кокпекты в селе Кокпекты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37 743,0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Берегоукрепительные и руслоочистительные работы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реке Талменка в селе Преображенка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регулирования численности бродячих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988 821,7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областного бюджета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Кокпектинского районного маслихата области Абай от 08.04.2026 </w:t>
      </w:r>
      <w:r>
        <w:rPr>
          <w:rFonts w:ascii="Times New Roman"/>
          <w:b w:val="false"/>
          <w:i w:val="false"/>
          <w:color w:val="ff0000"/>
          <w:sz w:val="28"/>
        </w:rPr>
        <w:t>№ 42-6/1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Бигаш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Карамойыл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Мамай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Шариптогай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Шугылбай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в области пассажирского транспорта и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"Реконструкция автомобильного моста в селе Кокпекты"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моста через реку Жузагаш на автомобильной дороге "Подъезд к селу Тассай" Кокпектинского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177 058,0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127 588,0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