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1981a" w14:textId="7c198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27 декабря 2024 года № 23-7 "О бюджете Тассайского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области Абай от 2 декабря 2025 года № 35-6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Кокпектинский районный маслихат РЕШИЛ:  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"О бюджете Тассайского сельского округа на 2025-2027 годы" от 27 декабря 2024 года № 23-7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Тассайского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98 837,3 тысяч тенге: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17 532,8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61,4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–– 81 243,1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104 512,9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-5 675,6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–5 675,6 тысяч тенге: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5 675,6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23-6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Тассайского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98 837,3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5 399,5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857,3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81 243,1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81 243,1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81 243,1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104 512,9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- 5 675,6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23-7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областного бюджета на 2025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введение дополнительных обязательных пенсионных взносов работодателя для работников бюджетной сферы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23-6</w:t>
            </w:r>
          </w:p>
        </w:tc>
      </w:tr>
    </w:tbl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районного бюджета на 2025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детской площадки в селе Ушкомей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тассайского сельского клуба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13 194,1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бурение скважины в селе Ушкомей тассайского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празднование 180-летия 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для выполнения работ по поднятию (укреплению) реки" Еспе (плотина)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работы по поднятию (укреплению) берегов каналов "Дутбай" и "Комбайн"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беспрепятственного прохождения талых вод на установку водопропускных труб внутри села Тассай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внутрипоселковых дорог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мероприятия по предупреждению ЧС в паводковый период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39 077,1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